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C716C0" w14:textId="77777777" w:rsidR="001E6688" w:rsidRPr="001E6688" w:rsidRDefault="001E6688" w:rsidP="001E6688">
      <w:pPr>
        <w:spacing w:after="0" w:line="240" w:lineRule="auto"/>
        <w:ind w:left="5529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E6688">
        <w:rPr>
          <w:rFonts w:ascii="Times New Roman" w:eastAsia="Calibri" w:hAnsi="Times New Roman" w:cs="Times New Roman"/>
          <w:sz w:val="24"/>
          <w:szCs w:val="24"/>
          <w:lang w:eastAsia="ru-RU"/>
        </w:rPr>
        <w:t>Приложение 2</w:t>
      </w:r>
    </w:p>
    <w:p w14:paraId="6FC08935" w14:textId="77777777" w:rsidR="001E6688" w:rsidRPr="001E6688" w:rsidRDefault="001E6688" w:rsidP="001E6688">
      <w:pPr>
        <w:spacing w:after="0" w:line="240" w:lineRule="auto"/>
        <w:ind w:left="5529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485C9EB4" w14:textId="77777777" w:rsidR="001E6688" w:rsidRPr="001E6688" w:rsidRDefault="001E6688" w:rsidP="001E6688">
      <w:pPr>
        <w:spacing w:after="0" w:line="240" w:lineRule="auto"/>
        <w:ind w:left="5529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E66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к решению </w:t>
      </w:r>
      <w:proofErr w:type="spellStart"/>
      <w:r w:rsidRPr="001E6688">
        <w:rPr>
          <w:rFonts w:ascii="Times New Roman" w:eastAsia="Calibri" w:hAnsi="Times New Roman" w:cs="Times New Roman"/>
          <w:sz w:val="24"/>
          <w:szCs w:val="24"/>
          <w:lang w:eastAsia="ru-RU"/>
        </w:rPr>
        <w:t>Старобешевского</w:t>
      </w:r>
      <w:proofErr w:type="spellEnd"/>
    </w:p>
    <w:p w14:paraId="24414153" w14:textId="77777777" w:rsidR="001E6688" w:rsidRPr="001E6688" w:rsidRDefault="001E6688" w:rsidP="001E6688">
      <w:pPr>
        <w:spacing w:after="0" w:line="240" w:lineRule="auto"/>
        <w:ind w:left="5529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E66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муниципального совета</w:t>
      </w:r>
    </w:p>
    <w:p w14:paraId="7673D023" w14:textId="77777777" w:rsidR="001E6688" w:rsidRPr="001E6688" w:rsidRDefault="001E6688" w:rsidP="001E6688">
      <w:pPr>
        <w:spacing w:after="0" w:line="240" w:lineRule="auto"/>
        <w:ind w:left="5529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E6688">
        <w:rPr>
          <w:rFonts w:ascii="Times New Roman" w:eastAsia="Calibri" w:hAnsi="Times New Roman" w:cs="Times New Roman"/>
          <w:sz w:val="24"/>
          <w:szCs w:val="24"/>
          <w:lang w:eastAsia="ru-RU"/>
        </w:rPr>
        <w:t>Донецкой Народной Республики</w:t>
      </w:r>
    </w:p>
    <w:p w14:paraId="5404B764" w14:textId="77777777" w:rsidR="001E6688" w:rsidRPr="001E6688" w:rsidRDefault="001E6688" w:rsidP="001E6688">
      <w:pPr>
        <w:spacing w:after="0" w:line="240" w:lineRule="auto"/>
        <w:ind w:left="5529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E6688">
        <w:rPr>
          <w:rFonts w:ascii="Times New Roman" w:eastAsia="Calibri" w:hAnsi="Times New Roman" w:cs="Times New Roman"/>
          <w:sz w:val="24"/>
          <w:szCs w:val="24"/>
          <w:lang w:eastAsia="ru-RU"/>
        </w:rPr>
        <w:t>от 04 декабря 2024 года № 1/44-209</w:t>
      </w:r>
    </w:p>
    <w:p w14:paraId="53FC47BA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10588097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2E49E86A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6465EFE4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  <w:r w:rsidRPr="001E6688">
        <w:rPr>
          <w:rFonts w:ascii="Times New Roman" w:eastAsia="Calibri" w:hAnsi="Times New Roman" w:cs="Times New Roman"/>
          <w:lang w:eastAsia="ru-RU"/>
        </w:rPr>
        <w:t>Объем и распределение бюджетных ассигнований бюджета</w:t>
      </w:r>
    </w:p>
    <w:p w14:paraId="35B0DF50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  <w:proofErr w:type="spellStart"/>
      <w:r w:rsidRPr="001E6688">
        <w:rPr>
          <w:rFonts w:ascii="Times New Roman" w:eastAsia="Calibri" w:hAnsi="Times New Roman" w:cs="Times New Roman"/>
          <w:lang w:eastAsia="ru-RU"/>
        </w:rPr>
        <w:t>Старобешевского</w:t>
      </w:r>
      <w:proofErr w:type="spellEnd"/>
      <w:r w:rsidRPr="001E6688">
        <w:rPr>
          <w:rFonts w:ascii="Times New Roman" w:eastAsia="Calibri" w:hAnsi="Times New Roman" w:cs="Times New Roman"/>
          <w:lang w:eastAsia="ru-RU"/>
        </w:rPr>
        <w:t xml:space="preserve"> муниципального округа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и (или)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</w:t>
      </w:r>
    </w:p>
    <w:p w14:paraId="5D73BF9A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  <w:r w:rsidRPr="001E6688">
        <w:rPr>
          <w:rFonts w:ascii="Times New Roman" w:eastAsia="Calibri" w:hAnsi="Times New Roman" w:cs="Times New Roman"/>
          <w:lang w:eastAsia="ru-RU"/>
        </w:rPr>
        <w:t>на 2024 год</w:t>
      </w:r>
    </w:p>
    <w:p w14:paraId="3C8A51FC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  <w:bookmarkStart w:id="0" w:name="_GoBack"/>
      <w:bookmarkEnd w:id="0"/>
    </w:p>
    <w:p w14:paraId="2177FEA0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  <w:r w:rsidRPr="001E6688">
        <w:rPr>
          <w:rFonts w:ascii="Times New Roman" w:eastAsia="Calibri" w:hAnsi="Times New Roman" w:cs="Times New Roman"/>
          <w:lang w:eastAsia="ru-RU"/>
        </w:rPr>
        <w:t>(тыс. рублей)</w:t>
      </w:r>
    </w:p>
    <w:tbl>
      <w:tblPr>
        <w:tblW w:w="4961" w:type="pct"/>
        <w:tblInd w:w="-34" w:type="dxa"/>
        <w:tblLayout w:type="fixed"/>
        <w:tblLook w:val="04A0" w:firstRow="1" w:lastRow="0" w:firstColumn="1" w:lastColumn="0" w:noHBand="0" w:noVBand="1"/>
      </w:tblPr>
      <w:tblGrid>
        <w:gridCol w:w="3584"/>
        <w:gridCol w:w="566"/>
        <w:gridCol w:w="827"/>
        <w:gridCol w:w="1801"/>
        <w:gridCol w:w="692"/>
        <w:gridCol w:w="1802"/>
      </w:tblGrid>
      <w:tr w:rsidR="001E6688" w:rsidRPr="001E6688" w14:paraId="04703B41" w14:textId="77777777" w:rsidTr="004E1D9F">
        <w:trPr>
          <w:trHeight w:val="710"/>
        </w:trPr>
        <w:tc>
          <w:tcPr>
            <w:tcW w:w="19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36FFDF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Наименование </w:t>
            </w:r>
          </w:p>
        </w:tc>
        <w:tc>
          <w:tcPr>
            <w:tcW w:w="30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4A6DDAC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Код раздела</w:t>
            </w:r>
          </w:p>
        </w:tc>
        <w:tc>
          <w:tcPr>
            <w:tcW w:w="4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736E97B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Код подраздела</w:t>
            </w:r>
          </w:p>
        </w:tc>
        <w:tc>
          <w:tcPr>
            <w:tcW w:w="97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4BE899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Код целевой статьи</w:t>
            </w:r>
          </w:p>
        </w:tc>
        <w:tc>
          <w:tcPr>
            <w:tcW w:w="3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4CB13E7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Код вида расходов</w:t>
            </w:r>
          </w:p>
        </w:tc>
        <w:tc>
          <w:tcPr>
            <w:tcW w:w="9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6B7637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Сумма</w:t>
            </w:r>
          </w:p>
        </w:tc>
      </w:tr>
      <w:tr w:rsidR="001E6688" w:rsidRPr="001E6688" w14:paraId="5D423CC8" w14:textId="77777777" w:rsidTr="004E1D9F">
        <w:trPr>
          <w:trHeight w:val="618"/>
        </w:trPr>
        <w:tc>
          <w:tcPr>
            <w:tcW w:w="19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DF0B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8C75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34DA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7211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C466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5538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1E6688" w:rsidRPr="001E6688" w14:paraId="1C086852" w14:textId="77777777" w:rsidTr="004E1D9F">
        <w:trPr>
          <w:trHeight w:val="304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29D3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6620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AB97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938A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E801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5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59A2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</w:t>
            </w:r>
          </w:p>
        </w:tc>
      </w:tr>
      <w:tr w:rsidR="001E6688" w:rsidRPr="001E6688" w14:paraId="099B021B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6DF9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ОБЩЕГОСУДАРСТВЕННЫЕ ВОПРОСЫ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B85F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FD2E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A2D1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101B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C411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153 301,29705</w:t>
            </w:r>
          </w:p>
        </w:tc>
      </w:tr>
      <w:tr w:rsidR="001E6688" w:rsidRPr="001E6688" w14:paraId="3D6BE4EE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C6FF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1473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661C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0C8E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7608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F713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16 955,07400</w:t>
            </w:r>
          </w:p>
          <w:p w14:paraId="7A161D3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1E6688" w:rsidRPr="001E6688" w14:paraId="254D17AD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A546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Обеспечение и содержание функционирования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4DA5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A382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9924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30 000 04100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E752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1499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94FDE7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16 955,07400</w:t>
            </w:r>
          </w:p>
          <w:p w14:paraId="4816948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1E6688" w:rsidRPr="001E6688" w14:paraId="787BC381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1FB6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650B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291E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54C6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30 000 04100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1B9D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2D7C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13 545,37400</w:t>
            </w:r>
          </w:p>
        </w:tc>
      </w:tr>
      <w:tr w:rsidR="001E6688" w:rsidRPr="001E6688" w14:paraId="080439DC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8154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5813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BD45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D8C2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30 000 04100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7AF9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8A08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3 405,80000</w:t>
            </w:r>
          </w:p>
        </w:tc>
      </w:tr>
      <w:tr w:rsidR="001E6688" w:rsidRPr="001E6688" w14:paraId="60CAF51D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C715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Уплата прочих налогов и сборов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49D8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B064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B9B6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30 000 04100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62D5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800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72C4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3,90000</w:t>
            </w:r>
          </w:p>
        </w:tc>
      </w:tr>
      <w:tr w:rsidR="001E6688" w:rsidRPr="001E6688" w14:paraId="2C47A0BB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A386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Российской Федерации, местных администраций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252E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279E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C3A0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C3DE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E678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126 016,52305</w:t>
            </w:r>
          </w:p>
        </w:tc>
      </w:tr>
      <w:tr w:rsidR="001E6688" w:rsidRPr="001E6688" w14:paraId="0DC9374B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E003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B5FD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808A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1CBB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FD5B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6787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126 016,52305</w:t>
            </w:r>
          </w:p>
        </w:tc>
      </w:tr>
      <w:tr w:rsidR="001E6688" w:rsidRPr="001E6688" w14:paraId="44894EEC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AF09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CC17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7191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A9B5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6287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BC24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115 099,71205</w:t>
            </w:r>
          </w:p>
        </w:tc>
      </w:tr>
      <w:tr w:rsidR="001E6688" w:rsidRPr="001E6688" w14:paraId="16ED6B1D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59CD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F77B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F9DF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CC0D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EA7F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F4B0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10 886,61100</w:t>
            </w:r>
          </w:p>
        </w:tc>
      </w:tr>
      <w:tr w:rsidR="001E6688" w:rsidRPr="001E6688" w14:paraId="046B79E4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2F3C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Уплата прочих налогов и сборов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F0BA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E26B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0CED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AFD9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800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E951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30,20000</w:t>
            </w:r>
          </w:p>
        </w:tc>
      </w:tr>
      <w:tr w:rsidR="001E6688" w:rsidRPr="001E6688" w14:paraId="1AF1D6C2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FD91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77F0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1E4B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F6BB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4FAC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5FC0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10 329,70000</w:t>
            </w:r>
          </w:p>
        </w:tc>
      </w:tr>
      <w:tr w:rsidR="001E6688" w:rsidRPr="001E6688" w14:paraId="45F1D429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897E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Обеспечение и содержание функционирования финансовых органов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796E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5525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5C54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30 000 03000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EFD0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ED30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10 329,70000</w:t>
            </w:r>
          </w:p>
        </w:tc>
      </w:tr>
      <w:tr w:rsidR="001E6688" w:rsidRPr="001E6688" w14:paraId="725FA46C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4F9F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6671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E194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C818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30 000 03000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2C01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FD8D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9 264,20000</w:t>
            </w:r>
          </w:p>
        </w:tc>
      </w:tr>
      <w:tr w:rsidR="001E6688" w:rsidRPr="001E6688" w14:paraId="081BBC5C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3B30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7EDA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619C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6F06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30 000 03000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0AF5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2E72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1 065,50000</w:t>
            </w:r>
          </w:p>
        </w:tc>
      </w:tr>
      <w:tr w:rsidR="001E6688" w:rsidRPr="001E6688" w14:paraId="04B274E1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5D76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НАЦИОНАЛЬНАЯ ОБОРОНА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6982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7564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49F8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7F1E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8F7A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1 069,43700</w:t>
            </w:r>
          </w:p>
        </w:tc>
      </w:tr>
      <w:tr w:rsidR="001E6688" w:rsidRPr="001E6688" w14:paraId="37219EFE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A84B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294C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1B15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E234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C93F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4580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1 069,43700</w:t>
            </w:r>
          </w:p>
        </w:tc>
      </w:tr>
      <w:tr w:rsidR="001E6688" w:rsidRPr="001E6688" w14:paraId="288A3480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D54A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Осуществление первичного воинского учета органами местного самоуправления, поселений, муниципальных и городских округов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6925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817F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C908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22 000 51180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1B2E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85D2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1 069,43700</w:t>
            </w:r>
          </w:p>
        </w:tc>
      </w:tr>
      <w:tr w:rsidR="001E6688" w:rsidRPr="001E6688" w14:paraId="49CCC23D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CE73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0201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B379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1838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22 000 51180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F0DA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ADFE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910,920000</w:t>
            </w:r>
          </w:p>
        </w:tc>
      </w:tr>
      <w:tr w:rsidR="001E6688" w:rsidRPr="001E6688" w14:paraId="2D0285F6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47AC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6C4E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C12D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B2B1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22 000 51180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1675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6B88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158,51700</w:t>
            </w:r>
          </w:p>
        </w:tc>
      </w:tr>
      <w:tr w:rsidR="001E6688" w:rsidRPr="001E6688" w14:paraId="4C4B5BD8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A038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НАЦИОНАЛЬНАЯ ЭКОНОМИКА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772F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17A4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C601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E2C1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E45E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7 965,76274</w:t>
            </w:r>
          </w:p>
        </w:tc>
      </w:tr>
      <w:tr w:rsidR="001E6688" w:rsidRPr="001E6688" w14:paraId="1C06B664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F538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Дорожное хозяйство (дорожные фонды)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3FE4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F491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3803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9E8A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E935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7 965,76274</w:t>
            </w:r>
          </w:p>
        </w:tc>
      </w:tr>
      <w:tr w:rsidR="001E6688" w:rsidRPr="001E6688" w14:paraId="00897673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FC8A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за счет средств Дорожного фонда Донецкой Народной Республики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0D26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5AF2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D92A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34 000 07100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F296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4BC5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5 909,86274</w:t>
            </w:r>
          </w:p>
        </w:tc>
      </w:tr>
      <w:tr w:rsidR="001E6688" w:rsidRPr="001E6688" w14:paraId="2E5F9BA4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1D96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Прочая закупка товаров, работ и услуг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DB35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5BFB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802E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34 000 07100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43FD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218D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5 909, 86274</w:t>
            </w:r>
          </w:p>
        </w:tc>
      </w:tr>
      <w:tr w:rsidR="001E6688" w:rsidRPr="001E6688" w14:paraId="3E45F9C8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2AA8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4257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DA00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0A13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43 000 12000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61DD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4816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2 055,90000</w:t>
            </w:r>
          </w:p>
        </w:tc>
      </w:tr>
      <w:tr w:rsidR="001E6688" w:rsidRPr="001E6688" w14:paraId="394970B0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C369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Прочая закупка товаров, работ и услуг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6020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8F74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40B4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43 000 12000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0A4F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658C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2 055,90000</w:t>
            </w:r>
          </w:p>
        </w:tc>
      </w:tr>
      <w:tr w:rsidR="001E6688" w:rsidRPr="001E6688" w14:paraId="6FB63244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4DCF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ЖИЛИЩНО-КОММУНАЛЬНОЕ ХОЗЯЙСТВО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DBF1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849D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4B1D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65F1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9D53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88 872,69551</w:t>
            </w:r>
          </w:p>
        </w:tc>
      </w:tr>
      <w:tr w:rsidR="001E6688" w:rsidRPr="001E6688" w14:paraId="598B24BB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358E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Благоустройство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5AB7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F09F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ECCA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E272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06F4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88 872,69551</w:t>
            </w:r>
          </w:p>
        </w:tc>
      </w:tr>
      <w:tr w:rsidR="001E6688" w:rsidRPr="001E6688" w14:paraId="5EDB9ADD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CFD8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673C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4E71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368E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43 000 09000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C3B3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76F0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3 997,00000</w:t>
            </w:r>
          </w:p>
        </w:tc>
      </w:tr>
      <w:tr w:rsidR="001E6688" w:rsidRPr="001E6688" w14:paraId="224B047B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0EE0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8189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3825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B18C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43 000 09000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2120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9CBC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3 997,00000</w:t>
            </w:r>
          </w:p>
        </w:tc>
      </w:tr>
      <w:tr w:rsidR="001E6688" w:rsidRPr="001E6688" w14:paraId="3C60CCB3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7BA4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1F63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0175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D342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43 000 11000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5E50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00DD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940,78900</w:t>
            </w:r>
          </w:p>
        </w:tc>
      </w:tr>
      <w:tr w:rsidR="001E6688" w:rsidRPr="001E6688" w14:paraId="3B1028BC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9BAB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C76C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4FBD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E619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43 000 11000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39D3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28D3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940,78900</w:t>
            </w:r>
          </w:p>
        </w:tc>
      </w:tr>
      <w:tr w:rsidR="001E6688" w:rsidRPr="001E6688" w14:paraId="75B6E982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77F2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Реализация программ формирования современной городской среды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5C04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D435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E717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44 000 L555С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4004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A9A8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74 987,43176</w:t>
            </w:r>
          </w:p>
        </w:tc>
      </w:tr>
      <w:tr w:rsidR="001E6688" w:rsidRPr="001E6688" w14:paraId="40DF37FA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9107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9A95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1DE4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8E65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44 000 L555С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9794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FC68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74 987,43176</w:t>
            </w:r>
          </w:p>
        </w:tc>
      </w:tr>
      <w:tr w:rsidR="001E6688" w:rsidRPr="001E6688" w14:paraId="6E62F441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347F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Реализация программ формирования современной городской среды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D8A6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374E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963F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44 000 LС55F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CD99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44E0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8 947,47475</w:t>
            </w:r>
          </w:p>
        </w:tc>
      </w:tr>
      <w:tr w:rsidR="001E6688" w:rsidRPr="001E6688" w14:paraId="23E500BE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14FE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35F8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3CB1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38C3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44 000 LС55F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7302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E88D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8 947,47475</w:t>
            </w:r>
          </w:p>
        </w:tc>
      </w:tr>
      <w:tr w:rsidR="001E6688" w:rsidRPr="001E6688" w14:paraId="03780CED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5A41E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ОБРАЗОВАНИЕ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A0172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0A64A1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675B41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8ABEB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C3E6B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1 062 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173,64437</w:t>
            </w:r>
          </w:p>
        </w:tc>
      </w:tr>
      <w:tr w:rsidR="001E6688" w:rsidRPr="001E6688" w14:paraId="5B0C11AD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F9483F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Дошкольное образование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985AF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E6E90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F86CB5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34D1D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62957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224 002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11770</w:t>
            </w:r>
          </w:p>
        </w:tc>
      </w:tr>
      <w:tr w:rsidR="001E6688" w:rsidRPr="001E6688" w14:paraId="269B6747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EFCD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628D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948B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7B6C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BB46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4B18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106 581,42567</w:t>
            </w:r>
          </w:p>
        </w:tc>
      </w:tr>
      <w:tr w:rsidR="001E6688" w:rsidRPr="001E6688" w14:paraId="374C957C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5E37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4097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B439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DB8C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65C7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7427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82 535,68831</w:t>
            </w:r>
          </w:p>
        </w:tc>
      </w:tr>
      <w:tr w:rsidR="001E6688" w:rsidRPr="001E6688" w14:paraId="5A452EB5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F84E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93C2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54F2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B553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170C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072E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24040,73736</w:t>
            </w:r>
          </w:p>
        </w:tc>
      </w:tr>
      <w:tr w:rsidR="001E6688" w:rsidRPr="001E6688" w14:paraId="1624485A" w14:textId="77777777" w:rsidTr="001E6688">
        <w:trPr>
          <w:trHeight w:val="400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1DBC5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CED5E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FF0F4A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9E5AC0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05D68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800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A0392D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5,00000</w:t>
            </w:r>
          </w:p>
        </w:tc>
      </w:tr>
      <w:tr w:rsidR="001E6688" w:rsidRPr="001E6688" w14:paraId="54AF976A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F851C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Обеспечение охраной, в том числе вооруженной,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670CA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5D1AB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D6B33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14 000 5Т070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A67C4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F9AEB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9 826,31000</w:t>
            </w:r>
          </w:p>
        </w:tc>
      </w:tr>
      <w:tr w:rsidR="001E6688" w:rsidRPr="001E6688" w14:paraId="430E0E10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50928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1130B4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2A49DE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04A6B1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14 000 5Т070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FBB4F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05B210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9 826,31000</w:t>
            </w:r>
          </w:p>
        </w:tc>
      </w:tr>
      <w:tr w:rsidR="001E6688" w:rsidRPr="001E6688" w14:paraId="5EB22868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D3E487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96EDE7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5A326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84CA72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FB6830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7CD6BE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47 827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76471</w:t>
            </w:r>
          </w:p>
        </w:tc>
      </w:tr>
      <w:tr w:rsidR="001E6688" w:rsidRPr="001E6688" w14:paraId="3736FF88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C4F84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763F4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6614C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38FB6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116CB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C84A19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47 827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76471</w:t>
            </w:r>
          </w:p>
        </w:tc>
      </w:tr>
      <w:tr w:rsidR="001E6688" w:rsidRPr="001E6688" w14:paraId="6241DBCA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3F5E5B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7B5BA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76EC6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581F1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EAE3A0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F51C0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color w:val="FF0000"/>
                <w:lang w:val="en-US" w:eastAsia="ru-RU"/>
              </w:rPr>
              <w:t xml:space="preserve">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7 320,81632</w:t>
            </w:r>
          </w:p>
        </w:tc>
      </w:tr>
      <w:tr w:rsidR="001E6688" w:rsidRPr="001E6688" w14:paraId="009F5EE8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99AFB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9F70FC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25B27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F3B6EC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6154D9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A4F55E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color w:val="FF0000"/>
                <w:lang w:val="en-US" w:eastAsia="ru-RU"/>
              </w:rPr>
              <w:t xml:space="preserve">  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7 320,81632</w:t>
            </w:r>
          </w:p>
        </w:tc>
      </w:tr>
      <w:tr w:rsidR="001E6688" w:rsidRPr="001E6688" w14:paraId="14CE1D36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08918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июля 2024 года №80-РЗ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CC4623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F943A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9A45B4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14 000 23210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14F23F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4246F4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color w:val="FF0000"/>
                <w:lang w:val="en-US" w:eastAsia="ru-RU"/>
              </w:rPr>
              <w:t xml:space="preserve"> 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52 445,80100</w:t>
            </w:r>
          </w:p>
        </w:tc>
      </w:tr>
      <w:tr w:rsidR="001E6688" w:rsidRPr="001E6688" w14:paraId="0D32579D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436FD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Расходы на выплаты персоналу в целях обеспечения выполнения 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0257E8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974574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448B1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14 000 23210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98E4D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B8F22A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42 966,00000</w:t>
            </w:r>
          </w:p>
        </w:tc>
      </w:tr>
      <w:tr w:rsidR="001E6688" w:rsidRPr="001E6688" w14:paraId="5B082C59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F57D2D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73F58E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44303A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9F077D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14 000 23210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9330A5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6216AB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9478,80100</w:t>
            </w:r>
          </w:p>
        </w:tc>
      </w:tr>
      <w:tr w:rsidR="001E6688" w:rsidRPr="001E6688" w14:paraId="7223AE79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9A36C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35934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6073E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74AF54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14 000 23210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AF890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800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628467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1,00000</w:t>
            </w:r>
          </w:p>
        </w:tc>
      </w:tr>
      <w:tr w:rsidR="001E6688" w:rsidRPr="001E6688" w14:paraId="114AA146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DE94C1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Общее образование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A19238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75316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7F55F8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5EF52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4F049C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756 494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66118</w:t>
            </w:r>
          </w:p>
        </w:tc>
      </w:tr>
      <w:tr w:rsidR="001E6688" w:rsidRPr="001E6688" w14:paraId="0D549E35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19AF5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F680C7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5B43C0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6FB4D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14 000 02010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E7A070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A6B9C3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278035,92216</w:t>
            </w:r>
          </w:p>
        </w:tc>
      </w:tr>
      <w:tr w:rsidR="001E6688" w:rsidRPr="001E6688" w14:paraId="642DE2B6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621F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1918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842C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7BF1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14 000 02010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B930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5398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248644,40469</w:t>
            </w:r>
          </w:p>
        </w:tc>
      </w:tr>
      <w:tr w:rsidR="001E6688" w:rsidRPr="001E6688" w14:paraId="78692EBC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F500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F378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1F4F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0313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14 000 02010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C609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1A23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29 390,01747</w:t>
            </w:r>
          </w:p>
        </w:tc>
      </w:tr>
      <w:tr w:rsidR="001E6688" w:rsidRPr="001E6688" w14:paraId="57FDF656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2CDD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EBDF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9997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279E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14 000 02010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B417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800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AAAF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1,50000</w:t>
            </w:r>
          </w:p>
        </w:tc>
      </w:tr>
      <w:tr w:rsidR="001E6688" w:rsidRPr="001E6688" w14:paraId="782AF139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01FF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69DE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4344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5883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L3030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68CE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8503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16 661,23830</w:t>
            </w:r>
          </w:p>
        </w:tc>
      </w:tr>
      <w:tr w:rsidR="001E6688" w:rsidRPr="001E6688" w14:paraId="6028C004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5195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9B50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1F37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682C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L3030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43AC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0A5E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16 661,23830</w:t>
            </w:r>
          </w:p>
        </w:tc>
      </w:tr>
      <w:tr w:rsidR="001E6688" w:rsidRPr="001E6688" w14:paraId="180ADE62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B4F6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Ежемесячное денежное вознаграждение за классное руководство педагогическим работникам государственных и муниципальных образовательных 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1856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lastRenderedPageBreak/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84EC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2501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R3030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7D76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E673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16 886,26022</w:t>
            </w:r>
          </w:p>
        </w:tc>
      </w:tr>
      <w:tr w:rsidR="001E6688" w:rsidRPr="001E6688" w14:paraId="6413E6D1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225F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zh-CN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8A40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91B5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BF74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R3030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9807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1EE6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 xml:space="preserve"> 16 886,26022</w:t>
            </w:r>
          </w:p>
        </w:tc>
      </w:tr>
      <w:tr w:rsidR="001E6688" w:rsidRPr="001E6688" w14:paraId="15FDA2EC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AD45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zh-CN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Обеспечение выплат</w:t>
            </w:r>
            <w:r w:rsidRPr="001E668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1E6688">
              <w:rPr>
                <w:rFonts w:ascii="Times New Roman" w:eastAsia="Calibri" w:hAnsi="Times New Roman" w:cs="Times New Roman"/>
                <w:lang w:eastAsia="zh-CN"/>
              </w:rPr>
              <w:t xml:space="preserve">ежемесячного  </w:t>
            </w:r>
          </w:p>
          <w:p w14:paraId="6B01D7F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zh-CN"/>
              </w:rPr>
            </w:pPr>
            <w:r w:rsidRPr="001E6688">
              <w:rPr>
                <w:rFonts w:ascii="Times New Roman" w:eastAsia="Calibri" w:hAnsi="Times New Roman" w:cs="Times New Roman"/>
                <w:lang w:eastAsia="zh-CN"/>
              </w:rPr>
              <w:t>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</w:t>
            </w:r>
          </w:p>
          <w:p w14:paraId="40C6F2F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zh-CN"/>
              </w:rPr>
              <w:t xml:space="preserve"> Профессиональных образовательных организаций субъектов Российской     Федерации, г. Байконура и     федеральной территории "Сириус", муниципальных общеобразовательных     организаций и профессиональных образовательных организаций на 2024 год 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3346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E7BB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CA73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050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8E33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1B23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494,76000</w:t>
            </w:r>
          </w:p>
        </w:tc>
      </w:tr>
      <w:tr w:rsidR="001E6688" w:rsidRPr="001E6688" w14:paraId="5DA17394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FF62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zh-CN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2F56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D7C5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6C14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050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0FAA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CFEA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 xml:space="preserve"> 494,76000</w:t>
            </w:r>
          </w:p>
        </w:tc>
      </w:tr>
      <w:tr w:rsidR="001E6688" w:rsidRPr="001E6688" w14:paraId="71FB2800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BCFC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 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FDFE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DD1D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75FD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304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5CE2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23D0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4 966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42825</w:t>
            </w:r>
          </w:p>
        </w:tc>
      </w:tr>
      <w:tr w:rsidR="001E6688" w:rsidRPr="001E6688" w14:paraId="7159BB9A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A83A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8AC9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2661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43C0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304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FBC2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0DA7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4 966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42825</w:t>
            </w:r>
          </w:p>
        </w:tc>
      </w:tr>
      <w:tr w:rsidR="001E6688" w:rsidRPr="001E6688" w14:paraId="43F2FA38" w14:textId="77777777" w:rsidTr="004E1D9F">
        <w:trPr>
          <w:trHeight w:val="90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F01E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 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7BCD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3CB5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B7BA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304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47DD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D048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9 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103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9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0000</w:t>
            </w:r>
          </w:p>
        </w:tc>
      </w:tr>
      <w:tr w:rsidR="001E6688" w:rsidRPr="001E6688" w14:paraId="7292085A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60E0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zh-CN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4507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0F5F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82EA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304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2085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6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7E03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9 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103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9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0000</w:t>
            </w:r>
          </w:p>
        </w:tc>
      </w:tr>
      <w:tr w:rsidR="001E6688" w:rsidRPr="001E6688" w14:paraId="105D1335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76B7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391E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1D9B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9DFD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7500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C912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91D1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89 424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19925</w:t>
            </w:r>
          </w:p>
        </w:tc>
      </w:tr>
      <w:tr w:rsidR="001E6688" w:rsidRPr="001E6688" w14:paraId="23E54698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69FA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7F43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0589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4643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7500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4678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42A3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89 424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19925</w:t>
            </w:r>
          </w:p>
        </w:tc>
      </w:tr>
      <w:tr w:rsidR="001E6688" w:rsidRPr="001E6688" w14:paraId="57E79E61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D2064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zh-CN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D48334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E30D7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87972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7500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6BF34C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05855F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89 116,20008</w:t>
            </w:r>
          </w:p>
        </w:tc>
      </w:tr>
      <w:tr w:rsidR="001E6688" w:rsidRPr="001E6688" w14:paraId="0F9204EF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B3D66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zh-CN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D358D4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A7AB94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22F82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7500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974A8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12429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89 116,20008</w:t>
            </w:r>
          </w:p>
        </w:tc>
      </w:tr>
      <w:tr w:rsidR="001E6688" w:rsidRPr="001E6688" w14:paraId="5902A9B8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D4096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Обеспечение охраной, в том числе вооруженной,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478D62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ABCA98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2C16B1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14 000 5Т070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35A47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F3975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14 938,08000</w:t>
            </w:r>
          </w:p>
        </w:tc>
      </w:tr>
      <w:tr w:rsidR="001E6688" w:rsidRPr="001E6688" w14:paraId="581F144E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635D70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A860F1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FCC08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2724A6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14 000 5Т070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59DA2C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7A266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14 938,08000</w:t>
            </w:r>
          </w:p>
        </w:tc>
      </w:tr>
      <w:tr w:rsidR="001E6688" w:rsidRPr="001E6688" w14:paraId="5B20FD93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5ACF9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5DB039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E24832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C75E5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07AB87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02D7E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52 912,95359</w:t>
            </w:r>
          </w:p>
        </w:tc>
      </w:tr>
      <w:tr w:rsidR="001E6688" w:rsidRPr="001E6688" w14:paraId="5C11336B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ACCFA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FA674E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DEE5A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51E2D6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C0EFE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BF89A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52 912,95359</w:t>
            </w:r>
          </w:p>
        </w:tc>
      </w:tr>
      <w:tr w:rsidR="001E6688" w:rsidRPr="001E6688" w14:paraId="4AFBCF83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AEE890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SimSun" w:hAnsi="Times New Roman" w:cs="Times New Roman"/>
                <w:lang w:eastAsia="zh-CN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BC6B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3D11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870E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07EA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8792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10 600,28283</w:t>
            </w:r>
          </w:p>
        </w:tc>
      </w:tr>
      <w:tr w:rsidR="001E6688" w:rsidRPr="001E6688" w14:paraId="4589CC29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54BD5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zh-CN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089E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7077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6EC1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C79E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EB38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10 600,28283</w:t>
            </w:r>
          </w:p>
        </w:tc>
      </w:tr>
      <w:tr w:rsidR="001E6688" w:rsidRPr="001E6688" w14:paraId="44FEE8A7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26A086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Донецкой Народной Республики от    7 июля 2024 года №80-РЗ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02FA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lastRenderedPageBreak/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0FF4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DDF9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14 000 23220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7A8D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59CD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173 354,43650</w:t>
            </w:r>
          </w:p>
        </w:tc>
      </w:tr>
      <w:tr w:rsidR="001E6688" w:rsidRPr="001E6688" w14:paraId="6FDEA4AC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23034E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zh-CN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91F9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C94E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95E9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14 000 23220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EF70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7095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173 354,43650</w:t>
            </w:r>
          </w:p>
        </w:tc>
      </w:tr>
      <w:tr w:rsidR="001E6688" w:rsidRPr="001E6688" w14:paraId="342A9F44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6058A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Дополнительное образование детей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6471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2860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C0B9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4716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01B7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54 937,12049</w:t>
            </w:r>
          </w:p>
        </w:tc>
      </w:tr>
      <w:tr w:rsidR="001E6688" w:rsidRPr="001E6688" w14:paraId="0D744FD2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22CB0E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C109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48BC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329D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10 000 01050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9AB3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A7C6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26 413,03162</w:t>
            </w:r>
          </w:p>
        </w:tc>
      </w:tr>
      <w:tr w:rsidR="001E6688" w:rsidRPr="001E6688" w14:paraId="3B7858C1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26E62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96A1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71BF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7B98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10 000 01050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4523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4003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24 890,56262</w:t>
            </w:r>
          </w:p>
        </w:tc>
      </w:tr>
      <w:tr w:rsidR="001E6688" w:rsidRPr="001E6688" w14:paraId="761475B7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2F1AEB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9859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5DDA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4F83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10 000 01050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2C6F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8F1E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1 522,46900</w:t>
            </w:r>
          </w:p>
        </w:tc>
      </w:tr>
      <w:tr w:rsidR="001E6688" w:rsidRPr="001E6688" w14:paraId="73E99DE9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9F4EF0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Государственную поддержку отрасли культуры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2E1F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4B02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7A58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0А1 55190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7387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EEF9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3 181,81818</w:t>
            </w:r>
          </w:p>
        </w:tc>
      </w:tr>
      <w:tr w:rsidR="001E6688" w:rsidRPr="001E6688" w14:paraId="277BCD69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45BE6B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F942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2D46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AB35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0А1 55190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F784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6544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954,54545</w:t>
            </w:r>
          </w:p>
        </w:tc>
      </w:tr>
      <w:tr w:rsidR="001E6688" w:rsidRPr="001E6688" w14:paraId="1D7C5213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383EFA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E214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F766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F71C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0А1 55190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C465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3652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2 227,27273</w:t>
            </w:r>
          </w:p>
        </w:tc>
      </w:tr>
      <w:tr w:rsidR="001E6688" w:rsidRPr="001E6688" w14:paraId="36DB41F3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56572A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P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реализация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B482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BECD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8CFE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16 206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2370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E050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2B08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1313,13131</w:t>
            </w:r>
          </w:p>
        </w:tc>
      </w:tr>
      <w:tr w:rsidR="001E6688" w:rsidRPr="001E6688" w14:paraId="007A5696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7DDA8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518F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B0D0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07F5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16 206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2370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221B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4660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593,58800</w:t>
            </w:r>
          </w:p>
        </w:tc>
      </w:tr>
      <w:tr w:rsidR="001E6688" w:rsidRPr="001E6688" w14:paraId="3CDE4D96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05875A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5AA1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AD21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B0D8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16 206 </w:t>
            </w: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2370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3DFD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E4FF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719,54331</w:t>
            </w:r>
          </w:p>
        </w:tc>
      </w:tr>
      <w:tr w:rsidR="001E6688" w:rsidRPr="001E6688" w14:paraId="11113622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753365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80F4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E092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2F80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14 000 02060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15DD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8BC6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   6 928,16768</w:t>
            </w:r>
          </w:p>
        </w:tc>
      </w:tr>
      <w:tr w:rsidR="001E6688" w:rsidRPr="001E6688" w14:paraId="191F5BEE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5660F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38AF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6593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9F4E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14 000 02060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49B1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F313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   6718,30791</w:t>
            </w:r>
          </w:p>
        </w:tc>
      </w:tr>
      <w:tr w:rsidR="001E6688" w:rsidRPr="001E6688" w14:paraId="1E97F654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166A3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6898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6614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D951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14 000 02060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C653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4107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     209,85977</w:t>
            </w:r>
          </w:p>
        </w:tc>
      </w:tr>
      <w:tr w:rsidR="001E6688" w:rsidRPr="001E6688" w14:paraId="3F35B77F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6D1B33B" w14:textId="77777777" w:rsidR="001E6688" w:rsidRPr="001E6688" w:rsidRDefault="001E6688" w:rsidP="001E66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5B98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C04E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4F20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62 000 21010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6B84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8A10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15817,70047</w:t>
            </w:r>
          </w:p>
        </w:tc>
      </w:tr>
      <w:tr w:rsidR="001E6688" w:rsidRPr="001E6688" w14:paraId="6E3B98C7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ACD6107" w14:textId="77777777" w:rsidR="001E6688" w:rsidRPr="001E6688" w:rsidRDefault="001E6688" w:rsidP="001E66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FED8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7754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A477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62 000 21010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33AE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67D2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15817,70047</w:t>
            </w:r>
          </w:p>
        </w:tc>
      </w:tr>
      <w:tr w:rsidR="001E6688" w:rsidRPr="001E6688" w14:paraId="3268DD96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F610E2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9557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0D24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0E1E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62 000 21020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69C5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90F3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1 283,27123</w:t>
            </w:r>
          </w:p>
        </w:tc>
      </w:tr>
      <w:tr w:rsidR="001E6688" w:rsidRPr="001E6688" w14:paraId="3A7E7FCA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0996F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1428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2ACF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2F4E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62 000 21020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9DB9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B21D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1 283,27123</w:t>
            </w:r>
          </w:p>
        </w:tc>
      </w:tr>
      <w:tr w:rsidR="001E6688" w:rsidRPr="001E6688" w14:paraId="60B3FBDB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1F928D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МОЛОДЕЖНАЯ ПОЛИТИКА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FE23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667B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4DA2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0DBE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05A4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75,00000</w:t>
            </w:r>
          </w:p>
        </w:tc>
      </w:tr>
      <w:tr w:rsidR="001E6688" w:rsidRPr="001E6688" w14:paraId="74E9D459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D1E4E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Создание условий успешной социализации и эффективной самореализации молодежи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6BA9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23DC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9CBB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10 000 03010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9419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5047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75,00000</w:t>
            </w:r>
          </w:p>
        </w:tc>
      </w:tr>
      <w:tr w:rsidR="001E6688" w:rsidRPr="001E6688" w14:paraId="7DA1D63D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984493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A095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43AB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CA99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10 000 03010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2C11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7B61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75,00000</w:t>
            </w:r>
          </w:p>
        </w:tc>
      </w:tr>
      <w:tr w:rsidR="001E6688" w:rsidRPr="001E6688" w14:paraId="632E3C10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4A4D76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Другие вопросы в области образования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92E6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66CB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5FBB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61AF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4F88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26 664,74500</w:t>
            </w:r>
          </w:p>
        </w:tc>
      </w:tr>
      <w:tr w:rsidR="001E6688" w:rsidRPr="001E6688" w14:paraId="59C8C2A9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FC30B6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A37B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8C06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9DD3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14 000 07010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7C6B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E53F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2 490,87900</w:t>
            </w:r>
          </w:p>
        </w:tc>
      </w:tr>
      <w:tr w:rsidR="001E6688" w:rsidRPr="001E6688" w14:paraId="7A1A4D4B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E0BE9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D521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434D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D1F0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14 000 07010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C75D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0625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2 445,579</w:t>
            </w:r>
          </w:p>
        </w:tc>
      </w:tr>
      <w:tr w:rsidR="001E6688" w:rsidRPr="001E6688" w14:paraId="561A313F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E14296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5820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A1B1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D0A7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14 000 07010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6F59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82F4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45,30000</w:t>
            </w:r>
          </w:p>
        </w:tc>
      </w:tr>
      <w:tr w:rsidR="001E6688" w:rsidRPr="001E6688" w14:paraId="1ECD2597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5E02D2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1274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BCCA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69C3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14 000 07030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41F1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9437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16 557,81300</w:t>
            </w:r>
          </w:p>
        </w:tc>
      </w:tr>
      <w:tr w:rsidR="001E6688" w:rsidRPr="001E6688" w14:paraId="09713CE4" w14:textId="77777777" w:rsidTr="001E6688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27CCA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3D2E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DC6E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4323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14 000 07030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6EE2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A176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15 926,91300</w:t>
            </w:r>
          </w:p>
        </w:tc>
      </w:tr>
      <w:tr w:rsidR="001E6688" w:rsidRPr="001E6688" w14:paraId="5998F92E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9A23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0D1F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42DE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2A93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14 000 07030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2DE8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FAD5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630,90000</w:t>
            </w:r>
          </w:p>
        </w:tc>
      </w:tr>
      <w:tr w:rsidR="001E6688" w:rsidRPr="001E6688" w14:paraId="0CBA238F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C441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DBD5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4896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8A25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14 000 07040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7CC1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DD0A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912,38600</w:t>
            </w:r>
          </w:p>
        </w:tc>
      </w:tr>
      <w:tr w:rsidR="001E6688" w:rsidRPr="001E6688" w14:paraId="4B03BDB4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2E1B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  <w:p w14:paraId="0FCA0F3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73DE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E76D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32C7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14 000 07040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CC66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3ADE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764,08600</w:t>
            </w:r>
          </w:p>
        </w:tc>
      </w:tr>
      <w:tr w:rsidR="001E6688" w:rsidRPr="001E6688" w14:paraId="5BC9E4C5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1781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0CB99C3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AE63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E859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8329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14 000 07040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8EBC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9E88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148,30000</w:t>
            </w:r>
          </w:p>
        </w:tc>
      </w:tr>
      <w:tr w:rsidR="001E6688" w:rsidRPr="001E6688" w14:paraId="06E08493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A4B1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по содержанию и обеспечению деятельности центров (кабинетов) психолого-медико-педагогической помощи и социальной поддержки</w:t>
            </w:r>
          </w:p>
          <w:p w14:paraId="01FF459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D672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A3C7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DE1F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14 000 07070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39B6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E697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1 341,36700</w:t>
            </w:r>
          </w:p>
        </w:tc>
      </w:tr>
      <w:tr w:rsidR="001E6688" w:rsidRPr="001E6688" w14:paraId="1EDE516B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AB16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57B0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D08D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814E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14 000 07070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635E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FFA3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1 338,96700</w:t>
            </w:r>
          </w:p>
        </w:tc>
      </w:tr>
      <w:tr w:rsidR="001E6688" w:rsidRPr="001E6688" w14:paraId="4FE9FC32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6361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5B70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B0A2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1D4C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14 000 07070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DE41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4067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2,40000</w:t>
            </w:r>
          </w:p>
        </w:tc>
      </w:tr>
      <w:tr w:rsidR="001E6688" w:rsidRPr="001E6688" w14:paraId="40485FA6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CDDB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256E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C8FD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726A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30 000 04000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30F6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23BA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5 362,30000</w:t>
            </w:r>
          </w:p>
        </w:tc>
      </w:tr>
      <w:tr w:rsidR="001E6688" w:rsidRPr="001E6688" w14:paraId="1DCCEA17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A2A4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426B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DA37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5623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30 000 04000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61BE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9DFD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5 219,10000</w:t>
            </w:r>
          </w:p>
        </w:tc>
      </w:tr>
      <w:tr w:rsidR="001E6688" w:rsidRPr="001E6688" w14:paraId="1938F310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D238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A0F6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E805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E8F3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8928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B5BA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143,20000</w:t>
            </w:r>
          </w:p>
        </w:tc>
      </w:tr>
      <w:tr w:rsidR="001E6688" w:rsidRPr="001E6688" w14:paraId="68A08EDA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15FF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КУЛЬТУРА, КИНЕМАТОГРАФИЯ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C491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C216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AAC3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E53A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B65E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val="en-US" w:eastAsia="ru-RU"/>
              </w:rPr>
              <w:t>92 195,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t>38400</w:t>
            </w:r>
          </w:p>
        </w:tc>
      </w:tr>
      <w:tr w:rsidR="001E6688" w:rsidRPr="001E6688" w14:paraId="680A42EE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535C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КУЛЬТУРА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D2BC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516F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F830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2C0A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64D2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85 799,77000</w:t>
            </w:r>
          </w:p>
        </w:tc>
      </w:tr>
      <w:tr w:rsidR="001E6688" w:rsidRPr="001E6688" w14:paraId="3C8B7453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6910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Расходы на развитие библиотечного дела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6C15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2F8F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72DC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4B8C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2C4F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11 551,53997</w:t>
            </w:r>
          </w:p>
        </w:tc>
      </w:tr>
      <w:tr w:rsidR="001E6688" w:rsidRPr="001E6688" w14:paraId="47BF5EEC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CFA754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14E6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98EB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4353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AE7E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08AF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10 917,75697</w:t>
            </w:r>
          </w:p>
        </w:tc>
      </w:tr>
      <w:tr w:rsidR="001E6688" w:rsidRPr="001E6688" w14:paraId="0445F741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A96AF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A2AE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D96B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BFBC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66FC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A525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633,78300</w:t>
            </w:r>
          </w:p>
        </w:tc>
      </w:tr>
      <w:tr w:rsidR="001E6688" w:rsidRPr="001E6688" w14:paraId="7E7DEF03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B2B20B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развитие музейного дела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253B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1468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C713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10 000 01030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0AE6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EF08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2 427,84269</w:t>
            </w:r>
          </w:p>
        </w:tc>
      </w:tr>
      <w:tr w:rsidR="001E6688" w:rsidRPr="001E6688" w14:paraId="50617811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04737F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B759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C1BA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D5C5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10 000 01030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C2F7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5315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2 085,84269</w:t>
            </w:r>
          </w:p>
        </w:tc>
      </w:tr>
      <w:tr w:rsidR="001E6688" w:rsidRPr="001E6688" w14:paraId="7F37A035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648123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0CE3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3A07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0E86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10 000 01030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1719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F9F8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342,00000</w:t>
            </w:r>
          </w:p>
        </w:tc>
      </w:tr>
      <w:tr w:rsidR="001E6688" w:rsidRPr="001E6688" w14:paraId="160B01FD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40A0AD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04F92A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7B91C3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37CD2E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10 000 01040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6B4E9F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57FE1E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43 430,34471</w:t>
            </w:r>
          </w:p>
        </w:tc>
      </w:tr>
      <w:tr w:rsidR="001E6688" w:rsidRPr="001E6688" w14:paraId="5AC583B3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F5805E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EE825B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AFBEEC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E03B6C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10 000 01040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F871D5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D7DB63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35 609,56359</w:t>
            </w:r>
          </w:p>
        </w:tc>
      </w:tr>
      <w:tr w:rsidR="001E6688" w:rsidRPr="001E6688" w14:paraId="67931722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65A4AC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0F2E16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0BECA1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25CD19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10 000 01040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DE16EE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C67DCE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7 818,78112</w:t>
            </w:r>
          </w:p>
        </w:tc>
      </w:tr>
      <w:tr w:rsidR="001E6688" w:rsidRPr="001E6688" w14:paraId="64671462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0EB659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1A6385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0CB2DB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DA527A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10 000 01040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3EF4CF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800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E699AD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2,00000</w:t>
            </w:r>
          </w:p>
        </w:tc>
      </w:tr>
      <w:tr w:rsidR="001E6688" w:rsidRPr="001E6688" w14:paraId="6241DAAF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185D66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6802A3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DDFEA7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2331F2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10 000 01060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E3E733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CD77F7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968,68600</w:t>
            </w:r>
          </w:p>
        </w:tc>
      </w:tr>
      <w:tr w:rsidR="001E6688" w:rsidRPr="001E6688" w14:paraId="5C34A50A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6F5F5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2A9586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5B26D4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916CCD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10 000 01060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ABCB5E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49B7DC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968,68600</w:t>
            </w:r>
          </w:p>
        </w:tc>
      </w:tr>
      <w:tr w:rsidR="001E6688" w:rsidRPr="001E6688" w14:paraId="2B3BA1FA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AAC4C7E" w14:textId="77777777" w:rsidR="001E6688" w:rsidRPr="001E6688" w:rsidRDefault="001E6688" w:rsidP="001E66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EFF722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8CA85E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C80AD7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62 000 21010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F8A817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F94D1A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25 633,02175</w:t>
            </w:r>
          </w:p>
        </w:tc>
      </w:tr>
      <w:tr w:rsidR="001E6688" w:rsidRPr="001E6688" w14:paraId="12AFB2C0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9C1B10A" w14:textId="77777777" w:rsidR="001E6688" w:rsidRPr="001E6688" w:rsidRDefault="001E6688" w:rsidP="001E66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Times New Roman" w:hAnsi="Times New Roman" w:cs="Times New Roman"/>
                <w:lang w:eastAsia="zh-CN"/>
              </w:rPr>
              <w:t xml:space="preserve">Предоставление субсидий бюджетным, автономным </w:t>
            </w:r>
            <w:r w:rsidRPr="001E6688">
              <w:rPr>
                <w:rFonts w:ascii="Times New Roman" w:eastAsia="Times New Roman" w:hAnsi="Times New Roman" w:cs="Times New Roman"/>
                <w:lang w:eastAsia="zh-CN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6B18F7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4D9C95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20D9A7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62 000 21010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EEAD5B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215A03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25 633,02175</w:t>
            </w:r>
          </w:p>
        </w:tc>
      </w:tr>
      <w:tr w:rsidR="001E6688" w:rsidRPr="001E6688" w14:paraId="6481247A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9692AA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295E3F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B5672E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E823C3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62 000 21020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54DDED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76A4FB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1 788,33488</w:t>
            </w:r>
          </w:p>
        </w:tc>
      </w:tr>
      <w:tr w:rsidR="001E6688" w:rsidRPr="001E6688" w14:paraId="13BFC296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96145F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3C6194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1C49EF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F146D2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62 000 21020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DAD880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5485A6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1 788,33488</w:t>
            </w:r>
          </w:p>
        </w:tc>
      </w:tr>
      <w:tr w:rsidR="001E6688" w:rsidRPr="001E6688" w14:paraId="5F97CAB7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E98A05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04B73F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9AC55B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624EC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D7476E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802D45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6 395,61400</w:t>
            </w:r>
          </w:p>
        </w:tc>
      </w:tr>
      <w:tr w:rsidR="001E6688" w:rsidRPr="001E6688" w14:paraId="2B3883F7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D48BD8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A9B9ED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F2A4E5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50B3E9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10 000 01120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B6CCD1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803F77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3 921,60000</w:t>
            </w:r>
          </w:p>
        </w:tc>
      </w:tr>
      <w:tr w:rsidR="001E6688" w:rsidRPr="001E6688" w14:paraId="1758E7E8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22B735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7F5D8C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D8A3F4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BA98F3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10 000 01120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2E7C1F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009E9B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2 836,18600</w:t>
            </w:r>
          </w:p>
        </w:tc>
      </w:tr>
      <w:tr w:rsidR="001E6688" w:rsidRPr="001E6688" w14:paraId="2153C0C6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8C5668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7FA455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742E02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B9D8E2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10 000 01120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6628C0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DA22AE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1 085,41400</w:t>
            </w:r>
          </w:p>
        </w:tc>
      </w:tr>
      <w:tr w:rsidR="001E6688" w:rsidRPr="001E6688" w14:paraId="59BCA8D9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51726E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43C1D8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1455A9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CB16CE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30 000 04000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DABEB8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7768AE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2 474,01400</w:t>
            </w:r>
          </w:p>
        </w:tc>
      </w:tr>
      <w:tr w:rsidR="001E6688" w:rsidRPr="001E6688" w14:paraId="61508C1B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5A6654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B87089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6624A0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3BDA91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30 000 04000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E0D591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1205B0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2 237,40000</w:t>
            </w:r>
          </w:p>
        </w:tc>
      </w:tr>
      <w:tr w:rsidR="001E6688" w:rsidRPr="001E6688" w14:paraId="3F457F7C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A1BD7F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939687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A6869A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2A9104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30 000 04000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AE1E52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72205C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236,61400</w:t>
            </w:r>
          </w:p>
        </w:tc>
      </w:tr>
      <w:tr w:rsidR="001E6688" w:rsidRPr="001E6688" w14:paraId="2B4D098F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838951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СОЦИАЛЬНАЯ ПОЛИТИКА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DBD1D9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B24786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12BE5C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C19EAE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954F52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4 699,74887</w:t>
            </w:r>
          </w:p>
        </w:tc>
      </w:tr>
      <w:tr w:rsidR="001E6688" w:rsidRPr="001E6688" w14:paraId="0E524AA9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57479D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072B3C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B67932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F84883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A6BAD5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FE564A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4 699,74887</w:t>
            </w:r>
          </w:p>
        </w:tc>
      </w:tr>
      <w:tr w:rsidR="001E6688" w:rsidRPr="001E6688" w14:paraId="2CDF4CF0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606E48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179CC2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89B094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EC0D43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24 000 23130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6995A5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42C26F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4 303,47887</w:t>
            </w:r>
          </w:p>
        </w:tc>
      </w:tr>
      <w:tr w:rsidR="001E6688" w:rsidRPr="001E6688" w14:paraId="3D43BF89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D97550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1A6A09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06BF55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8B093D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24 000 23130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924F7E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A46129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3 586,23239</w:t>
            </w:r>
          </w:p>
        </w:tc>
      </w:tr>
      <w:tr w:rsidR="001E6688" w:rsidRPr="001E6688" w14:paraId="01418882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B17C9B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AA1DD8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EBD381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C1D002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24 000 23130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F9C9F1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68FAF3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717,24648</w:t>
            </w:r>
          </w:p>
        </w:tc>
      </w:tr>
      <w:tr w:rsidR="001E6688" w:rsidRPr="001E6688" w14:paraId="6B74ECB2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A1E874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Расходы на размещение и питание граждан Российской Федерации, иностранных граждан и лиц без гражданства, постоянно проживающих на территориях Украины, Донецкой Народной Республики, Луганской Народной Республики, Запорожской </w:t>
            </w:r>
          </w:p>
          <w:p w14:paraId="103823B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области, Херсонской области, вынужденно покинувших жилые помещения и находившихся в пунктах временного размещения и питания на территории Российской Федерации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4BE9A3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F2E0F8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517BEE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24 000 56940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B03C1F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A34177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396,27000</w:t>
            </w:r>
          </w:p>
        </w:tc>
      </w:tr>
      <w:tr w:rsidR="001E6688" w:rsidRPr="001E6688" w14:paraId="379EF5FD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FA958E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EC49A0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7556E4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374B06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24 000 56940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EA016C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E97262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396,27000</w:t>
            </w:r>
          </w:p>
        </w:tc>
      </w:tr>
      <w:tr w:rsidR="001E6688" w:rsidRPr="001E6688" w14:paraId="59D0CF5E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84FCCB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ФИЗИЧЕСКАЯ КУЛЬТУРА И СПОРТ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86C7DB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51FA00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94B48D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8365C9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889CED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18 896,11900</w:t>
            </w:r>
          </w:p>
        </w:tc>
      </w:tr>
      <w:tr w:rsidR="001E6688" w:rsidRPr="001E6688" w14:paraId="39A613A2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AB02B1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Физическая культура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71879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56C7AB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DAC687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A2F861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C385F2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18 896,11900</w:t>
            </w:r>
          </w:p>
        </w:tc>
      </w:tr>
      <w:tr w:rsidR="001E6688" w:rsidRPr="001E6688" w14:paraId="22886F8C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34C12D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87C2FB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F3EE58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AF9584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10 000 02010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ABC272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F3800E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105,00000</w:t>
            </w:r>
          </w:p>
        </w:tc>
      </w:tr>
      <w:tr w:rsidR="001E6688" w:rsidRPr="001E6688" w14:paraId="09AA4657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72C139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0F9725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CA504B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1B2E3C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10 000 02010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6D845F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2001EC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105,00000</w:t>
            </w:r>
          </w:p>
        </w:tc>
      </w:tr>
      <w:tr w:rsidR="001E6688" w:rsidRPr="001E6688" w14:paraId="26353069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4591CF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Финансовое обеспечение мероприятий по поддержке и подготовке тренировочных площадок, спортивных сооружений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9BA2E9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69B1DE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7D794E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10 000 02030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477C47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1B9210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1 362,20000</w:t>
            </w:r>
          </w:p>
        </w:tc>
      </w:tr>
      <w:tr w:rsidR="001E6688" w:rsidRPr="001E6688" w14:paraId="1C647766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18EF35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419A66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7124CF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41F370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10 000 02030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C8F1A8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8FA7B9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1 320,80000</w:t>
            </w:r>
          </w:p>
        </w:tc>
      </w:tr>
      <w:tr w:rsidR="001E6688" w:rsidRPr="001E6688" w14:paraId="096809B9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5453D3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5C4AA43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68BFE5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3A960AB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3EE4CC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10 000 02030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8041AC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085004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41,40000</w:t>
            </w:r>
          </w:p>
        </w:tc>
      </w:tr>
      <w:tr w:rsidR="001E6688" w:rsidRPr="001E6688" w14:paraId="05D8273B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749A99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 xml:space="preserve">Финансовое обеспечение и учебно-тренировочная работа ДЮСШ, </w:t>
            </w: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создание условий детскому населению для занятий физической культурой и спортом</w:t>
            </w:r>
          </w:p>
          <w:p w14:paraId="5FFBF1B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F74D24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lastRenderedPageBreak/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FB3844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4E637C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10 000 02040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EF7095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62F0B7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11 559,58836</w:t>
            </w:r>
          </w:p>
        </w:tc>
      </w:tr>
      <w:tr w:rsidR="001E6688" w:rsidRPr="001E6688" w14:paraId="6FA893BE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065C91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BE05C3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93E49D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5A3052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10 000 02040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A08CF4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F03CBA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10 311,33543</w:t>
            </w:r>
          </w:p>
        </w:tc>
      </w:tr>
      <w:tr w:rsidR="001E6688" w:rsidRPr="001E6688" w14:paraId="5EC7970C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8C43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9CBD32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B71992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00E2ACA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10 000 02040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A8C604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6553B1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1 248,25293</w:t>
            </w:r>
          </w:p>
        </w:tc>
      </w:tr>
      <w:tr w:rsidR="001E6688" w:rsidRPr="001E6688" w14:paraId="756D4ECA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A9714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D82AD7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9446CF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11614C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10 000 L0442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728F61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97555E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768,100000</w:t>
            </w:r>
          </w:p>
        </w:tc>
      </w:tr>
      <w:tr w:rsidR="001E6688" w:rsidRPr="001E6688" w14:paraId="007AE708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48D5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B5F73C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7EABC5F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34938D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10 000 L0442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B16700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6D4101D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768,100000</w:t>
            </w:r>
          </w:p>
        </w:tc>
      </w:tr>
      <w:tr w:rsidR="001E6688" w:rsidRPr="001E6688" w14:paraId="39C4B14C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DBDC1" w14:textId="77777777" w:rsidR="001E6688" w:rsidRPr="001E6688" w:rsidRDefault="001E6688" w:rsidP="001E66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265502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3C0F8F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D1BDBA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62 000 21010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0C6207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BD8085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4 748,26457</w:t>
            </w:r>
          </w:p>
        </w:tc>
      </w:tr>
      <w:tr w:rsidR="001E6688" w:rsidRPr="001E6688" w14:paraId="07E5253B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27EAF" w14:textId="77777777" w:rsidR="001E6688" w:rsidRPr="001E6688" w:rsidRDefault="001E6688" w:rsidP="001E66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B52E3C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5F8375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E6F980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62 000 21010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A2786A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9658D2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4 748,26457</w:t>
            </w:r>
          </w:p>
        </w:tc>
      </w:tr>
      <w:tr w:rsidR="001E6688" w:rsidRPr="001E6688" w14:paraId="57129A8F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1F8E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E46F07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284D05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C3966C8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62 000 21020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128E3F2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8BD73D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352,96607</w:t>
            </w:r>
          </w:p>
        </w:tc>
      </w:tr>
      <w:tr w:rsidR="001E6688" w:rsidRPr="001E6688" w14:paraId="6833EFEC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03F67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D4D625C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CC31459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2F08BA0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62 000 21020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129452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74FB73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352,96607</w:t>
            </w:r>
          </w:p>
        </w:tc>
      </w:tr>
      <w:tr w:rsidR="001E6688" w:rsidRPr="001E6688" w14:paraId="3B7087CE" w14:textId="77777777" w:rsidTr="004E1D9F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B882D1E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ВСЕГО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2379F75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AED10E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3ADB5F3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A29EAD1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5222EF6" w14:textId="77777777" w:rsidR="001E6688" w:rsidRPr="001E6688" w:rsidRDefault="001E6688" w:rsidP="001E66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E6688">
              <w:rPr>
                <w:rFonts w:ascii="Times New Roman" w:eastAsia="Calibri" w:hAnsi="Times New Roman" w:cs="Times New Roman"/>
                <w:lang w:eastAsia="ru-RU"/>
              </w:rPr>
              <w:t>1 429 174,08854</w:t>
            </w:r>
          </w:p>
        </w:tc>
      </w:tr>
    </w:tbl>
    <w:p w14:paraId="6716CE2A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70F00369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42BFD166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53D11271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16BD5178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77EB28F4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138F19F8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73E40659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0DD47A93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2B6EFECB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5C317DB9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71B10316" w14:textId="77777777" w:rsidR="001E6688" w:rsidRPr="001E6688" w:rsidRDefault="001E6688" w:rsidP="001E668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532C8125" w14:textId="77777777" w:rsidR="00B123AF" w:rsidRDefault="00B123AF"/>
    <w:sectPr w:rsidR="00B123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T Sans">
    <w:charset w:val="CC"/>
    <w:family w:val="swiss"/>
    <w:pitch w:val="variable"/>
    <w:sig w:usb0="A00002EF" w:usb1="5000204B" w:usb2="00000000" w:usb3="00000000" w:csb0="00000097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FFFFFF82"/>
    <w:lvl w:ilvl="0">
      <w:start w:val="1"/>
      <w:numFmt w:val="bullet"/>
      <w:pStyle w:val="3"/>
      <w:lvlText w:val=""/>
      <w:lvlJc w:val="left"/>
      <w:pPr>
        <w:tabs>
          <w:tab w:val="left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FFFFFF83"/>
    <w:lvl w:ilvl="0">
      <w:start w:val="1"/>
      <w:numFmt w:val="bullet"/>
      <w:pStyle w:val="2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FFFFFF88"/>
    <w:lvl w:ilvl="0">
      <w:start w:val="1"/>
      <w:numFmt w:val="decimal"/>
      <w:pStyle w:val="a"/>
      <w:lvlText w:val="%1."/>
      <w:lvlJc w:val="left"/>
      <w:pPr>
        <w:tabs>
          <w:tab w:val="left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FFFFFF89"/>
    <w:lvl w:ilvl="0">
      <w:start w:val="1"/>
      <w:numFmt w:val="bullet"/>
      <w:pStyle w:val="a0"/>
      <w:lvlText w:val="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multilevel"/>
    <w:tmpl w:val="042B0C13"/>
    <w:lvl w:ilvl="0">
      <w:start w:val="1"/>
      <w:numFmt w:val="bullet"/>
      <w:pStyle w:val="a1"/>
      <w:lvlText w:val=""/>
      <w:lvlJc w:val="left"/>
      <w:pPr>
        <w:tabs>
          <w:tab w:val="left" w:pos="851"/>
        </w:tabs>
        <w:ind w:left="851" w:hanging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4C34AD"/>
    <w:multiLevelType w:val="multilevel"/>
    <w:tmpl w:val="3A4C34AD"/>
    <w:lvl w:ilvl="0">
      <w:start w:val="1"/>
      <w:numFmt w:val="decimal"/>
      <w:lvlText w:val="Глава %1."/>
      <w:lvlJc w:val="left"/>
      <w:pPr>
        <w:tabs>
          <w:tab w:val="left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left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left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left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left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left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left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left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left" w:pos="1584"/>
        </w:tabs>
        <w:ind w:left="1584" w:hanging="1584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14B5"/>
    <w:rsid w:val="00172C39"/>
    <w:rsid w:val="001E6688"/>
    <w:rsid w:val="006214B5"/>
    <w:rsid w:val="00781704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A6EFAE1-8E60-4CE0-B3C9-8A30FB723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 w:qFormat="1"/>
    <w:lsdException w:name="header" w:semiHidden="1" w:uiPriority="0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iPriority="0" w:unhideWhenUsed="1" w:qFormat="1"/>
    <w:lsdException w:name="endnote reference" w:semiHidden="1" w:uiPriority="0" w:unhideWhenUsed="1" w:qFormat="1"/>
    <w:lsdException w:name="endnote text" w:semiHidden="1" w:uiPriority="0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 w:qFormat="1"/>
    <w:lsdException w:name="List Bullet" w:semiHidden="1" w:unhideWhenUsed="1" w:qFormat="1"/>
    <w:lsdException w:name="List Number" w:semiHidden="1" w:uiPriority="0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 w:qFormat="1"/>
    <w:lsdException w:name="List Bullet 3" w:semiHidden="1" w:uiPriority="0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iPriority="0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iPriority="0" w:unhideWhenUsed="1" w:qFormat="1"/>
    <w:lsdException w:name="Body Text Indent 2" w:semiHidden="1" w:unhideWhenUsed="1" w:qFormat="1"/>
    <w:lsdException w:name="Body Text Indent 3" w:semiHidden="1" w:unhideWhenUsed="1" w:qFormat="1"/>
    <w:lsdException w:name="Block Text" w:semiHidden="1" w:unhideWhenUsed="1"/>
    <w:lsdException w:name="Hyperlink" w:semiHidden="1" w:unhideWhenUsed="1"/>
    <w:lsdException w:name="FollowedHyperlink" w:semiHidden="1" w:unhideWhenUsed="1" w:qFormat="1"/>
    <w:lsdException w:name="Strong" w:uiPriority="22" w:qFormat="1"/>
    <w:lsdException w:name="Emphasis" w:uiPriority="0" w:qFormat="1"/>
    <w:lsdException w:name="Document Map" w:semiHidden="1" w:unhideWhenUsed="1" w:qFormat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 w:qFormat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uiPriority="39" w:qFormat="1"/>
    <w:lsdException w:name="Table Theme" w:semiHidden="1" w:unhideWhenUsed="1"/>
    <w:lsdException w:name="Placeholder Text" w:semiHidden="1" w:qFormat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autoRedefine/>
    <w:qFormat/>
    <w:rsid w:val="001E6688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  <w:lang w:eastAsia="ru-RU"/>
    </w:rPr>
  </w:style>
  <w:style w:type="paragraph" w:styleId="20">
    <w:name w:val="heading 2"/>
    <w:basedOn w:val="a2"/>
    <w:next w:val="a2"/>
    <w:link w:val="21"/>
    <w:autoRedefine/>
    <w:qFormat/>
    <w:rsid w:val="001E6688"/>
    <w:pPr>
      <w:keepNext/>
      <w:spacing w:before="240" w:after="60" w:line="360" w:lineRule="auto"/>
      <w:ind w:firstLine="720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0">
    <w:name w:val="heading 3"/>
    <w:basedOn w:val="a2"/>
    <w:next w:val="a2"/>
    <w:link w:val="31"/>
    <w:autoRedefine/>
    <w:uiPriority w:val="9"/>
    <w:qFormat/>
    <w:rsid w:val="001E6688"/>
    <w:pPr>
      <w:keepNext/>
      <w:spacing w:before="240" w:after="60" w:line="360" w:lineRule="auto"/>
      <w:ind w:firstLine="720"/>
      <w:outlineLvl w:val="2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4">
    <w:name w:val="heading 4"/>
    <w:basedOn w:val="a2"/>
    <w:next w:val="a2"/>
    <w:link w:val="40"/>
    <w:autoRedefine/>
    <w:uiPriority w:val="9"/>
    <w:qFormat/>
    <w:rsid w:val="001E6688"/>
    <w:pPr>
      <w:keepNext/>
      <w:spacing w:before="120" w:after="0" w:line="360" w:lineRule="auto"/>
      <w:ind w:firstLine="720"/>
      <w:outlineLvl w:val="3"/>
    </w:pPr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paragraph" w:styleId="5">
    <w:name w:val="heading 5"/>
    <w:basedOn w:val="a2"/>
    <w:next w:val="a2"/>
    <w:link w:val="50"/>
    <w:autoRedefine/>
    <w:uiPriority w:val="9"/>
    <w:qFormat/>
    <w:rsid w:val="001E6688"/>
    <w:pPr>
      <w:keepNext/>
      <w:spacing w:after="0" w:line="360" w:lineRule="auto"/>
      <w:ind w:firstLine="720"/>
      <w:outlineLvl w:val="4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6">
    <w:name w:val="heading 6"/>
    <w:basedOn w:val="a2"/>
    <w:next w:val="a2"/>
    <w:link w:val="60"/>
    <w:autoRedefine/>
    <w:uiPriority w:val="99"/>
    <w:qFormat/>
    <w:rsid w:val="001E6688"/>
    <w:pPr>
      <w:spacing w:after="0" w:line="360" w:lineRule="auto"/>
      <w:ind w:firstLine="720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autoRedefine/>
    <w:uiPriority w:val="99"/>
    <w:qFormat/>
    <w:rsid w:val="001E6688"/>
    <w:pPr>
      <w:outlineLvl w:val="6"/>
    </w:pPr>
  </w:style>
  <w:style w:type="paragraph" w:styleId="8">
    <w:name w:val="heading 8"/>
    <w:basedOn w:val="5"/>
    <w:next w:val="a2"/>
    <w:link w:val="80"/>
    <w:autoRedefine/>
    <w:uiPriority w:val="99"/>
    <w:qFormat/>
    <w:rsid w:val="001E6688"/>
    <w:pPr>
      <w:outlineLvl w:val="7"/>
    </w:pPr>
  </w:style>
  <w:style w:type="paragraph" w:styleId="9">
    <w:name w:val="heading 9"/>
    <w:basedOn w:val="a2"/>
    <w:next w:val="a2"/>
    <w:link w:val="90"/>
    <w:autoRedefine/>
    <w:uiPriority w:val="99"/>
    <w:qFormat/>
    <w:rsid w:val="001E6688"/>
    <w:pPr>
      <w:numPr>
        <w:ilvl w:val="8"/>
        <w:numId w:val="1"/>
      </w:numPr>
      <w:spacing w:before="240" w:after="60" w:line="360" w:lineRule="auto"/>
      <w:outlineLvl w:val="8"/>
    </w:pPr>
    <w:rPr>
      <w:rFonts w:ascii="Arial" w:eastAsia="Times New Roman" w:hAnsi="Arial" w:cs="Times New Roman"/>
      <w:i/>
      <w:sz w:val="18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qFormat/>
    <w:rsid w:val="001E6688"/>
    <w:rPr>
      <w:rFonts w:ascii="Times New Roman" w:eastAsia="Times New Roman" w:hAnsi="Times New Roman" w:cs="Times New Roman"/>
      <w:b/>
      <w:kern w:val="28"/>
      <w:sz w:val="28"/>
      <w:szCs w:val="20"/>
      <w:lang w:eastAsia="ru-RU"/>
    </w:rPr>
  </w:style>
  <w:style w:type="character" w:customStyle="1" w:styleId="21">
    <w:name w:val="Заголовок 2 Знак"/>
    <w:basedOn w:val="a3"/>
    <w:link w:val="20"/>
    <w:qFormat/>
    <w:rsid w:val="001E668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qFormat/>
    <w:rsid w:val="001E6688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qFormat/>
    <w:rsid w:val="001E6688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qFormat/>
    <w:rsid w:val="001E6688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qFormat/>
    <w:rsid w:val="001E668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qFormat/>
    <w:rsid w:val="001E6688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qFormat/>
    <w:rsid w:val="001E6688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90">
    <w:name w:val="Заголовок 9 Знак"/>
    <w:basedOn w:val="a3"/>
    <w:link w:val="9"/>
    <w:uiPriority w:val="99"/>
    <w:qFormat/>
    <w:rsid w:val="001E6688"/>
    <w:rPr>
      <w:rFonts w:ascii="Arial" w:eastAsia="Times New Roman" w:hAnsi="Arial" w:cs="Times New Roman"/>
      <w:i/>
      <w:sz w:val="18"/>
      <w:szCs w:val="20"/>
      <w:lang w:eastAsia="ru-RU"/>
    </w:rPr>
  </w:style>
  <w:style w:type="numbering" w:customStyle="1" w:styleId="11">
    <w:name w:val="Нет списка1"/>
    <w:next w:val="a5"/>
    <w:uiPriority w:val="99"/>
    <w:semiHidden/>
    <w:unhideWhenUsed/>
    <w:rsid w:val="001E6688"/>
  </w:style>
  <w:style w:type="character" w:styleId="a6">
    <w:name w:val="FollowedHyperlink"/>
    <w:autoRedefine/>
    <w:uiPriority w:val="99"/>
    <w:unhideWhenUsed/>
    <w:qFormat/>
    <w:rsid w:val="001E6688"/>
    <w:rPr>
      <w:color w:val="954F72"/>
      <w:u w:val="single"/>
    </w:rPr>
  </w:style>
  <w:style w:type="character" w:styleId="a7">
    <w:name w:val="footnote reference"/>
    <w:basedOn w:val="a3"/>
    <w:autoRedefine/>
    <w:unhideWhenUsed/>
    <w:qFormat/>
    <w:rsid w:val="001E6688"/>
    <w:rPr>
      <w:vertAlign w:val="superscript"/>
    </w:rPr>
  </w:style>
  <w:style w:type="character" w:styleId="a8">
    <w:name w:val="annotation reference"/>
    <w:basedOn w:val="a3"/>
    <w:autoRedefine/>
    <w:uiPriority w:val="99"/>
    <w:unhideWhenUsed/>
    <w:qFormat/>
    <w:rsid w:val="001E6688"/>
    <w:rPr>
      <w:sz w:val="16"/>
      <w:szCs w:val="16"/>
    </w:rPr>
  </w:style>
  <w:style w:type="character" w:styleId="a9">
    <w:name w:val="endnote reference"/>
    <w:basedOn w:val="a3"/>
    <w:autoRedefine/>
    <w:semiHidden/>
    <w:unhideWhenUsed/>
    <w:qFormat/>
    <w:rsid w:val="001E6688"/>
    <w:rPr>
      <w:vertAlign w:val="superscript"/>
    </w:rPr>
  </w:style>
  <w:style w:type="character" w:styleId="aa">
    <w:name w:val="Emphasis"/>
    <w:basedOn w:val="a3"/>
    <w:autoRedefine/>
    <w:qFormat/>
    <w:rsid w:val="001E6688"/>
    <w:rPr>
      <w:i/>
      <w:iCs/>
    </w:rPr>
  </w:style>
  <w:style w:type="character" w:customStyle="1" w:styleId="12">
    <w:name w:val="Гиперссылка1"/>
    <w:basedOn w:val="a3"/>
    <w:autoRedefine/>
    <w:uiPriority w:val="99"/>
    <w:unhideWhenUsed/>
    <w:qFormat/>
    <w:rsid w:val="001E6688"/>
    <w:rPr>
      <w:color w:val="0000FF"/>
      <w:u w:val="single"/>
    </w:rPr>
  </w:style>
  <w:style w:type="character" w:styleId="ab">
    <w:name w:val="page number"/>
    <w:basedOn w:val="a3"/>
    <w:autoRedefine/>
    <w:qFormat/>
    <w:rsid w:val="001E6688"/>
  </w:style>
  <w:style w:type="character" w:styleId="ac">
    <w:name w:val="Strong"/>
    <w:basedOn w:val="a3"/>
    <w:autoRedefine/>
    <w:uiPriority w:val="22"/>
    <w:qFormat/>
    <w:rsid w:val="001E6688"/>
    <w:rPr>
      <w:b/>
      <w:bCs/>
    </w:rPr>
  </w:style>
  <w:style w:type="character" w:styleId="HTML">
    <w:name w:val="HTML Cite"/>
    <w:basedOn w:val="a3"/>
    <w:autoRedefine/>
    <w:uiPriority w:val="99"/>
    <w:unhideWhenUsed/>
    <w:qFormat/>
    <w:rsid w:val="001E6688"/>
    <w:rPr>
      <w:i/>
      <w:iCs/>
    </w:rPr>
  </w:style>
  <w:style w:type="paragraph" w:styleId="ad">
    <w:name w:val="Balloon Text"/>
    <w:basedOn w:val="a2"/>
    <w:link w:val="ae"/>
    <w:autoRedefine/>
    <w:semiHidden/>
    <w:unhideWhenUsed/>
    <w:qFormat/>
    <w:rsid w:val="001E6688"/>
    <w:pPr>
      <w:spacing w:after="0" w:line="240" w:lineRule="auto"/>
    </w:pPr>
    <w:rPr>
      <w:rFonts w:ascii="Tahoma" w:hAnsi="Tahoma" w:cs="Tahoma"/>
      <w:sz w:val="16"/>
      <w:szCs w:val="16"/>
      <w:lang w:eastAsia="ru-RU"/>
    </w:rPr>
  </w:style>
  <w:style w:type="character" w:customStyle="1" w:styleId="ae">
    <w:name w:val="Текст выноски Знак"/>
    <w:basedOn w:val="a3"/>
    <w:link w:val="ad"/>
    <w:semiHidden/>
    <w:qFormat/>
    <w:rsid w:val="001E6688"/>
    <w:rPr>
      <w:rFonts w:ascii="Tahoma" w:hAnsi="Tahoma" w:cs="Tahoma"/>
      <w:sz w:val="16"/>
      <w:szCs w:val="16"/>
      <w:lang w:eastAsia="ru-RU"/>
    </w:rPr>
  </w:style>
  <w:style w:type="paragraph" w:styleId="22">
    <w:name w:val="Body Text 2"/>
    <w:basedOn w:val="a2"/>
    <w:link w:val="23"/>
    <w:autoRedefine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3">
    <w:name w:val="Основной текст 2 Знак"/>
    <w:basedOn w:val="a3"/>
    <w:link w:val="22"/>
    <w:qFormat/>
    <w:rsid w:val="001E668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">
    <w:name w:val="Plain Text"/>
    <w:basedOn w:val="a2"/>
    <w:link w:val="13"/>
    <w:autoRedefine/>
    <w:uiPriority w:val="99"/>
    <w:semiHidden/>
    <w:unhideWhenUsed/>
    <w:qFormat/>
    <w:rsid w:val="001E6688"/>
    <w:pPr>
      <w:spacing w:after="0" w:line="240" w:lineRule="auto"/>
    </w:pPr>
    <w:rPr>
      <w:rFonts w:ascii="Consolas" w:hAnsi="Consolas" w:cs="Times New Roman"/>
      <w:sz w:val="21"/>
      <w:szCs w:val="21"/>
      <w:lang w:eastAsia="ru-RU"/>
    </w:rPr>
  </w:style>
  <w:style w:type="character" w:customStyle="1" w:styleId="af0">
    <w:name w:val="Текст Знак"/>
    <w:basedOn w:val="a3"/>
    <w:link w:val="14"/>
    <w:qFormat/>
    <w:rsid w:val="001E6688"/>
    <w:rPr>
      <w:rFonts w:ascii="Consolas" w:hAnsi="Consolas"/>
      <w:sz w:val="21"/>
      <w:szCs w:val="21"/>
    </w:rPr>
  </w:style>
  <w:style w:type="paragraph" w:styleId="32">
    <w:name w:val="Body Text Indent 3"/>
    <w:basedOn w:val="a2"/>
    <w:link w:val="33"/>
    <w:autoRedefine/>
    <w:uiPriority w:val="99"/>
    <w:qFormat/>
    <w:rsid w:val="001E6688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3">
    <w:name w:val="Основной текст с отступом 3 Знак"/>
    <w:basedOn w:val="a3"/>
    <w:link w:val="32"/>
    <w:uiPriority w:val="99"/>
    <w:qFormat/>
    <w:rsid w:val="001E668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1">
    <w:name w:val="endnote text"/>
    <w:basedOn w:val="a2"/>
    <w:link w:val="af2"/>
    <w:autoRedefine/>
    <w:semiHidden/>
    <w:unhideWhenUsed/>
    <w:qFormat/>
    <w:rsid w:val="001E6688"/>
    <w:pPr>
      <w:spacing w:after="0"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2">
    <w:name w:val="Текст концевой сноски Знак"/>
    <w:basedOn w:val="a3"/>
    <w:link w:val="af1"/>
    <w:semiHidden/>
    <w:qFormat/>
    <w:rsid w:val="001E6688"/>
    <w:rPr>
      <w:rFonts w:ascii="Times New Roman" w:hAnsi="Times New Roman" w:cs="Times New Roman"/>
      <w:sz w:val="20"/>
      <w:szCs w:val="20"/>
      <w:lang w:eastAsia="ru-RU"/>
    </w:rPr>
  </w:style>
  <w:style w:type="paragraph" w:styleId="af3">
    <w:name w:val="caption"/>
    <w:basedOn w:val="a2"/>
    <w:next w:val="a2"/>
    <w:autoRedefine/>
    <w:qFormat/>
    <w:rsid w:val="001E6688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af4">
    <w:name w:val="annotation text"/>
    <w:basedOn w:val="a2"/>
    <w:link w:val="af5"/>
    <w:autoRedefine/>
    <w:uiPriority w:val="99"/>
    <w:unhideWhenUsed/>
    <w:qFormat/>
    <w:rsid w:val="001E6688"/>
    <w:pPr>
      <w:spacing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5">
    <w:name w:val="Текст примечания Знак"/>
    <w:basedOn w:val="a3"/>
    <w:link w:val="af4"/>
    <w:uiPriority w:val="99"/>
    <w:qFormat/>
    <w:rsid w:val="001E6688"/>
    <w:rPr>
      <w:rFonts w:ascii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autoRedefine/>
    <w:uiPriority w:val="99"/>
    <w:unhideWhenUsed/>
    <w:qFormat/>
    <w:rsid w:val="001E6688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qFormat/>
    <w:rsid w:val="001E6688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f8">
    <w:name w:val="Document Map"/>
    <w:basedOn w:val="a2"/>
    <w:link w:val="15"/>
    <w:autoRedefine/>
    <w:uiPriority w:val="99"/>
    <w:semiHidden/>
    <w:unhideWhenUsed/>
    <w:qFormat/>
    <w:rsid w:val="001E6688"/>
    <w:pPr>
      <w:spacing w:after="0" w:line="240" w:lineRule="auto"/>
    </w:pPr>
    <w:rPr>
      <w:rFonts w:ascii="Tahoma" w:hAnsi="Tahoma" w:cs="Tahoma"/>
      <w:sz w:val="16"/>
      <w:szCs w:val="16"/>
      <w:lang w:eastAsia="ru-RU"/>
    </w:rPr>
  </w:style>
  <w:style w:type="character" w:customStyle="1" w:styleId="af9">
    <w:name w:val="Схема документа Знак"/>
    <w:basedOn w:val="a3"/>
    <w:link w:val="16"/>
    <w:semiHidden/>
    <w:qFormat/>
    <w:rsid w:val="001E6688"/>
    <w:rPr>
      <w:rFonts w:ascii="Segoe UI" w:hAnsi="Segoe UI" w:cs="Segoe UI"/>
      <w:sz w:val="16"/>
      <w:szCs w:val="16"/>
    </w:rPr>
  </w:style>
  <w:style w:type="paragraph" w:styleId="afa">
    <w:name w:val="footnote text"/>
    <w:basedOn w:val="a2"/>
    <w:link w:val="afb"/>
    <w:autoRedefine/>
    <w:unhideWhenUsed/>
    <w:qFormat/>
    <w:rsid w:val="001E6688"/>
    <w:pPr>
      <w:spacing w:after="0"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b">
    <w:name w:val="Текст сноски Знак"/>
    <w:basedOn w:val="a3"/>
    <w:link w:val="afa"/>
    <w:qFormat/>
    <w:rsid w:val="001E6688"/>
    <w:rPr>
      <w:rFonts w:ascii="Times New Roman" w:hAnsi="Times New Roman" w:cs="Times New Roman"/>
      <w:sz w:val="20"/>
      <w:szCs w:val="20"/>
      <w:lang w:eastAsia="ru-RU"/>
    </w:rPr>
  </w:style>
  <w:style w:type="paragraph" w:styleId="81">
    <w:name w:val="toc 8"/>
    <w:basedOn w:val="a2"/>
    <w:next w:val="a2"/>
    <w:autoRedefine/>
    <w:uiPriority w:val="39"/>
    <w:qFormat/>
    <w:rsid w:val="001E6688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fc">
    <w:name w:val="header"/>
    <w:basedOn w:val="a2"/>
    <w:link w:val="afd"/>
    <w:autoRedefine/>
    <w:unhideWhenUsed/>
    <w:qFormat/>
    <w:rsid w:val="001E6688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 w:cs="Times New Roman"/>
      <w:lang w:eastAsia="ru-RU"/>
    </w:rPr>
  </w:style>
  <w:style w:type="character" w:customStyle="1" w:styleId="afd">
    <w:name w:val="Верхний колонтитул Знак"/>
    <w:basedOn w:val="a3"/>
    <w:link w:val="afc"/>
    <w:qFormat/>
    <w:rsid w:val="001E6688"/>
    <w:rPr>
      <w:rFonts w:ascii="Times New Roman" w:hAnsi="Times New Roman" w:cs="Times New Roman"/>
      <w:lang w:eastAsia="ru-RU"/>
    </w:rPr>
  </w:style>
  <w:style w:type="paragraph" w:styleId="91">
    <w:name w:val="toc 9"/>
    <w:basedOn w:val="a2"/>
    <w:next w:val="a2"/>
    <w:autoRedefine/>
    <w:uiPriority w:val="39"/>
    <w:qFormat/>
    <w:rsid w:val="001E6688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qFormat/>
    <w:rsid w:val="001E6688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fe">
    <w:name w:val="Body Text"/>
    <w:basedOn w:val="a2"/>
    <w:link w:val="17"/>
    <w:autoRedefine/>
    <w:uiPriority w:val="99"/>
    <w:qFormat/>
    <w:rsid w:val="001E6688"/>
    <w:pPr>
      <w:shd w:val="clear" w:color="auto" w:fill="FFFFFF"/>
      <w:spacing w:after="1260" w:line="322" w:lineRule="exact"/>
      <w:ind w:hanging="1620"/>
      <w:jc w:val="center"/>
    </w:pPr>
    <w:rPr>
      <w:rFonts w:ascii="Times New Roman" w:hAnsi="Times New Roman" w:cs="Times New Roman"/>
      <w:sz w:val="26"/>
      <w:szCs w:val="26"/>
      <w:lang w:eastAsia="ru-RU"/>
    </w:rPr>
  </w:style>
  <w:style w:type="character" w:customStyle="1" w:styleId="aff">
    <w:name w:val="Основной текст Знак"/>
    <w:basedOn w:val="a3"/>
    <w:qFormat/>
    <w:rsid w:val="001E6688"/>
  </w:style>
  <w:style w:type="paragraph" w:styleId="18">
    <w:name w:val="toc 1"/>
    <w:basedOn w:val="a2"/>
    <w:next w:val="a2"/>
    <w:autoRedefine/>
    <w:uiPriority w:val="39"/>
    <w:qFormat/>
    <w:rsid w:val="001E6688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sz w:val="2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qFormat/>
    <w:rsid w:val="001E6688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ff0">
    <w:name w:val="table of figures"/>
    <w:basedOn w:val="a2"/>
    <w:next w:val="a2"/>
    <w:autoRedefine/>
    <w:uiPriority w:val="99"/>
    <w:unhideWhenUsed/>
    <w:qFormat/>
    <w:rsid w:val="001E6688"/>
    <w:pPr>
      <w:spacing w:before="60" w:after="0" w:line="24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4">
    <w:name w:val="toc 3"/>
    <w:basedOn w:val="a2"/>
    <w:next w:val="a2"/>
    <w:autoRedefine/>
    <w:uiPriority w:val="39"/>
    <w:qFormat/>
    <w:rsid w:val="001E6688"/>
    <w:pPr>
      <w:tabs>
        <w:tab w:val="right" w:leader="dot" w:pos="9639"/>
      </w:tabs>
      <w:spacing w:after="0" w:line="360" w:lineRule="auto"/>
      <w:ind w:right="283" w:firstLine="720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4">
    <w:name w:val="toc 2"/>
    <w:basedOn w:val="a2"/>
    <w:next w:val="a2"/>
    <w:autoRedefine/>
    <w:uiPriority w:val="39"/>
    <w:qFormat/>
    <w:rsid w:val="001E6688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color w:val="FF0000"/>
      <w:sz w:val="28"/>
      <w:szCs w:val="28"/>
      <w:lang w:eastAsia="ru-RU"/>
    </w:rPr>
  </w:style>
  <w:style w:type="paragraph" w:styleId="41">
    <w:name w:val="toc 4"/>
    <w:basedOn w:val="a2"/>
    <w:next w:val="a2"/>
    <w:autoRedefine/>
    <w:uiPriority w:val="39"/>
    <w:qFormat/>
    <w:rsid w:val="001E6688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qFormat/>
    <w:rsid w:val="001E6688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ff1">
    <w:name w:val="Body Text Indent"/>
    <w:basedOn w:val="a2"/>
    <w:link w:val="aff2"/>
    <w:autoRedefine/>
    <w:qFormat/>
    <w:rsid w:val="001E6688"/>
    <w:pPr>
      <w:spacing w:after="120" w:line="360" w:lineRule="auto"/>
      <w:ind w:left="283" w:firstLine="720"/>
    </w:pPr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aff2">
    <w:name w:val="Основной текст с отступом Знак"/>
    <w:basedOn w:val="a3"/>
    <w:link w:val="aff1"/>
    <w:qFormat/>
    <w:rsid w:val="001E6688"/>
    <w:rPr>
      <w:rFonts w:ascii="Times New Roman" w:eastAsia="MS Mincho" w:hAnsi="Times New Roman" w:cs="Times New Roman"/>
      <w:sz w:val="28"/>
      <w:szCs w:val="20"/>
      <w:lang w:eastAsia="ru-RU"/>
    </w:rPr>
  </w:style>
  <w:style w:type="paragraph" w:styleId="a0">
    <w:name w:val="List Bullet"/>
    <w:basedOn w:val="a2"/>
    <w:autoRedefine/>
    <w:uiPriority w:val="99"/>
    <w:qFormat/>
    <w:rsid w:val="001E6688"/>
    <w:pPr>
      <w:numPr>
        <w:numId w:val="2"/>
      </w:numPr>
      <w:spacing w:before="60"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qFormat/>
    <w:rsid w:val="001E6688"/>
    <w:pPr>
      <w:numPr>
        <w:numId w:val="3"/>
      </w:numPr>
      <w:spacing w:before="60"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qFormat/>
    <w:rsid w:val="001E6688"/>
    <w:pPr>
      <w:numPr>
        <w:numId w:val="4"/>
      </w:numPr>
      <w:spacing w:before="60"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3">
    <w:name w:val="Title"/>
    <w:basedOn w:val="a2"/>
    <w:next w:val="a2"/>
    <w:link w:val="aff4"/>
    <w:autoRedefine/>
    <w:uiPriority w:val="99"/>
    <w:qFormat/>
    <w:rsid w:val="001E6688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  <w:lang w:eastAsia="ru-RU"/>
    </w:rPr>
  </w:style>
  <w:style w:type="character" w:customStyle="1" w:styleId="aff4">
    <w:name w:val="Заголовок Знак"/>
    <w:basedOn w:val="a3"/>
    <w:link w:val="aff3"/>
    <w:uiPriority w:val="99"/>
    <w:qFormat/>
    <w:rsid w:val="001E6688"/>
    <w:rPr>
      <w:rFonts w:ascii="Times New Roman" w:eastAsia="Times New Roman" w:hAnsi="Times New Roman" w:cs="Times New Roman"/>
      <w:b/>
      <w:spacing w:val="5"/>
      <w:kern w:val="28"/>
      <w:sz w:val="32"/>
      <w:szCs w:val="52"/>
      <w:lang w:eastAsia="ru-RU"/>
    </w:rPr>
  </w:style>
  <w:style w:type="paragraph" w:styleId="aff5">
    <w:name w:val="footer"/>
    <w:basedOn w:val="a2"/>
    <w:link w:val="aff6"/>
    <w:autoRedefine/>
    <w:uiPriority w:val="99"/>
    <w:unhideWhenUsed/>
    <w:qFormat/>
    <w:rsid w:val="001E6688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 w:cs="Times New Roman"/>
      <w:lang w:eastAsia="ru-RU"/>
    </w:rPr>
  </w:style>
  <w:style w:type="character" w:customStyle="1" w:styleId="aff6">
    <w:name w:val="Нижний колонтитул Знак"/>
    <w:basedOn w:val="a3"/>
    <w:link w:val="aff5"/>
    <w:uiPriority w:val="99"/>
    <w:qFormat/>
    <w:rsid w:val="001E6688"/>
    <w:rPr>
      <w:rFonts w:ascii="Times New Roman" w:hAnsi="Times New Roman" w:cs="Times New Roman"/>
      <w:lang w:eastAsia="ru-RU"/>
    </w:rPr>
  </w:style>
  <w:style w:type="paragraph" w:styleId="a">
    <w:name w:val="List Number"/>
    <w:basedOn w:val="a2"/>
    <w:autoRedefine/>
    <w:qFormat/>
    <w:rsid w:val="001E6688"/>
    <w:pPr>
      <w:widowControl w:val="0"/>
      <w:numPr>
        <w:numId w:val="5"/>
      </w:num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7">
    <w:name w:val="List"/>
    <w:basedOn w:val="a2"/>
    <w:autoRedefine/>
    <w:semiHidden/>
    <w:unhideWhenUsed/>
    <w:qFormat/>
    <w:rsid w:val="001E6688"/>
    <w:pPr>
      <w:spacing w:after="0" w:line="360" w:lineRule="auto"/>
      <w:ind w:left="283" w:hanging="283"/>
      <w:contextualSpacing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8">
    <w:name w:val="Normal (Web)"/>
    <w:basedOn w:val="a2"/>
    <w:autoRedefine/>
    <w:uiPriority w:val="99"/>
    <w:unhideWhenUsed/>
    <w:qFormat/>
    <w:rsid w:val="001E6688"/>
    <w:pPr>
      <w:spacing w:before="100" w:beforeAutospacing="1" w:after="100" w:afterAutospacing="1" w:line="240" w:lineRule="auto"/>
    </w:pPr>
    <w:rPr>
      <w:rFonts w:ascii="PT Sans" w:eastAsia="Times New Roman" w:hAnsi="PT Sans" w:cs="Times New Roman"/>
      <w:color w:val="000000"/>
      <w:sz w:val="21"/>
      <w:szCs w:val="21"/>
      <w:lang w:eastAsia="ru-RU"/>
    </w:rPr>
  </w:style>
  <w:style w:type="paragraph" w:styleId="35">
    <w:name w:val="Body Text 3"/>
    <w:basedOn w:val="a2"/>
    <w:link w:val="36"/>
    <w:autoRedefine/>
    <w:qFormat/>
    <w:rsid w:val="001E6688"/>
    <w:pPr>
      <w:spacing w:after="12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6">
    <w:name w:val="Основной текст 3 Знак"/>
    <w:basedOn w:val="a3"/>
    <w:link w:val="35"/>
    <w:qFormat/>
    <w:rsid w:val="001E668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2"/>
    <w:link w:val="26"/>
    <w:autoRedefine/>
    <w:uiPriority w:val="99"/>
    <w:qFormat/>
    <w:rsid w:val="001E6688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6">
    <w:name w:val="Основной текст с отступом 2 Знак"/>
    <w:basedOn w:val="a3"/>
    <w:link w:val="25"/>
    <w:uiPriority w:val="99"/>
    <w:qFormat/>
    <w:rsid w:val="001E668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9">
    <w:name w:val="Subtitle"/>
    <w:basedOn w:val="a2"/>
    <w:next w:val="a2"/>
    <w:link w:val="affa"/>
    <w:autoRedefine/>
    <w:uiPriority w:val="11"/>
    <w:qFormat/>
    <w:rsid w:val="001E6688"/>
    <w:pPr>
      <w:keepNext/>
      <w:spacing w:after="0" w:line="360" w:lineRule="auto"/>
      <w:ind w:firstLine="567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a">
    <w:name w:val="Подзаголовок Знак"/>
    <w:basedOn w:val="a3"/>
    <w:link w:val="aff9"/>
    <w:uiPriority w:val="11"/>
    <w:qFormat/>
    <w:rsid w:val="001E6688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paragraph" w:styleId="HTML0">
    <w:name w:val="HTML Preformatted"/>
    <w:basedOn w:val="a2"/>
    <w:link w:val="HTML1"/>
    <w:autoRedefine/>
    <w:uiPriority w:val="99"/>
    <w:semiHidden/>
    <w:unhideWhenUsed/>
    <w:qFormat/>
    <w:rsid w:val="001E668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"/>
    <w:basedOn w:val="a3"/>
    <w:link w:val="HTML0"/>
    <w:uiPriority w:val="99"/>
    <w:semiHidden/>
    <w:qFormat/>
    <w:rsid w:val="001E6688"/>
    <w:rPr>
      <w:rFonts w:ascii="Courier New" w:eastAsia="Times New Roman" w:hAnsi="Courier New" w:cs="Courier New"/>
      <w:sz w:val="20"/>
      <w:szCs w:val="20"/>
      <w:lang w:eastAsia="ru-RU"/>
    </w:rPr>
  </w:style>
  <w:style w:type="table" w:styleId="affb">
    <w:name w:val="Table Grid"/>
    <w:basedOn w:val="a4"/>
    <w:autoRedefine/>
    <w:uiPriority w:val="39"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autoRedefine/>
    <w:qFormat/>
    <w:rsid w:val="001E6688"/>
    <w:pPr>
      <w:widowControl w:val="0"/>
      <w:autoSpaceDE w:val="0"/>
      <w:autoSpaceDN w:val="0"/>
      <w:spacing w:after="0" w:line="240" w:lineRule="auto"/>
    </w:pPr>
    <w:rPr>
      <w:rFonts w:ascii="Calibri" w:eastAsia="SimSun" w:hAnsi="Calibri" w:cs="Calibri"/>
      <w:b/>
      <w:lang w:eastAsia="ru-RU"/>
    </w:rPr>
  </w:style>
  <w:style w:type="paragraph" w:styleId="affc">
    <w:name w:val="List Paragraph"/>
    <w:basedOn w:val="a2"/>
    <w:link w:val="affd"/>
    <w:autoRedefine/>
    <w:uiPriority w:val="34"/>
    <w:qFormat/>
    <w:rsid w:val="001E6688"/>
    <w:pPr>
      <w:spacing w:after="0" w:line="240" w:lineRule="auto"/>
      <w:ind w:left="720"/>
      <w:contextualSpacing/>
    </w:pPr>
    <w:rPr>
      <w:rFonts w:ascii="Times New Roman" w:hAnsi="Times New Roman" w:cs="Times New Roman"/>
      <w:lang w:eastAsia="ru-RU"/>
    </w:rPr>
  </w:style>
  <w:style w:type="paragraph" w:customStyle="1" w:styleId="ConsPlusNormal">
    <w:name w:val="ConsPlusNormal"/>
    <w:link w:val="ConsPlusNormal0"/>
    <w:autoRedefine/>
    <w:qFormat/>
    <w:rsid w:val="001E6688"/>
    <w:pPr>
      <w:widowControl w:val="0"/>
      <w:autoSpaceDE w:val="0"/>
      <w:autoSpaceDN w:val="0"/>
      <w:spacing w:after="0" w:line="240" w:lineRule="auto"/>
    </w:pPr>
    <w:rPr>
      <w:rFonts w:ascii="Calibri" w:eastAsia="SimSun" w:hAnsi="Calibri" w:cs="Calibri"/>
      <w:lang w:eastAsia="ru-RU"/>
    </w:rPr>
  </w:style>
  <w:style w:type="character" w:customStyle="1" w:styleId="ConsPlusNormal0">
    <w:name w:val="ConsPlusNormal Знак"/>
    <w:link w:val="ConsPlusNormal"/>
    <w:autoRedefine/>
    <w:qFormat/>
    <w:locked/>
    <w:rsid w:val="001E6688"/>
    <w:rPr>
      <w:rFonts w:ascii="Calibri" w:eastAsia="SimSun" w:hAnsi="Calibri" w:cs="Calibri"/>
      <w:lang w:eastAsia="ru-RU"/>
    </w:rPr>
  </w:style>
  <w:style w:type="character" w:customStyle="1" w:styleId="-">
    <w:name w:val="Интернет-ссылка"/>
    <w:autoRedefine/>
    <w:semiHidden/>
    <w:unhideWhenUsed/>
    <w:qFormat/>
    <w:rsid w:val="001E6688"/>
    <w:rPr>
      <w:color w:val="0000FF"/>
      <w:u w:val="none"/>
    </w:rPr>
  </w:style>
  <w:style w:type="paragraph" w:customStyle="1" w:styleId="19">
    <w:name w:val="Рецензия1"/>
    <w:autoRedefine/>
    <w:hidden/>
    <w:uiPriority w:val="99"/>
    <w:semiHidden/>
    <w:qFormat/>
    <w:rsid w:val="001E6688"/>
    <w:pPr>
      <w:spacing w:after="0" w:line="240" w:lineRule="auto"/>
    </w:pPr>
  </w:style>
  <w:style w:type="paragraph" w:customStyle="1" w:styleId="affe">
    <w:name w:val="#Таблица названия столбцов"/>
    <w:basedOn w:val="a2"/>
    <w:autoRedefine/>
    <w:qFormat/>
    <w:rsid w:val="001E6688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">
    <w:name w:val="#Таблица текст"/>
    <w:basedOn w:val="a2"/>
    <w:autoRedefine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0">
    <w:name w:val="#Таблица цифры"/>
    <w:basedOn w:val="a2"/>
    <w:autoRedefine/>
    <w:qFormat/>
    <w:rsid w:val="001E6688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autoRedefine/>
    <w:qFormat/>
    <w:rsid w:val="001E6688"/>
  </w:style>
  <w:style w:type="paragraph" w:customStyle="1" w:styleId="afff1">
    <w:name w:val="Заголовок_РИС"/>
    <w:basedOn w:val="a2"/>
    <w:autoRedefine/>
    <w:qFormat/>
    <w:rsid w:val="001E6688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2">
    <w:name w:val="Заголовок_ТАБ"/>
    <w:basedOn w:val="a2"/>
    <w:link w:val="afff3"/>
    <w:autoRedefine/>
    <w:qFormat/>
    <w:rsid w:val="001E6688"/>
    <w:pPr>
      <w:spacing w:after="120" w:line="36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4">
    <w:name w:val="Примечание основное"/>
    <w:basedOn w:val="a2"/>
    <w:autoRedefine/>
    <w:qFormat/>
    <w:rsid w:val="001E6688"/>
    <w:pPr>
      <w:keepLines/>
      <w:spacing w:after="0" w:line="36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5">
    <w:name w:val="Примечание последний абзац"/>
    <w:basedOn w:val="afff4"/>
    <w:autoRedefine/>
    <w:qFormat/>
    <w:rsid w:val="001E6688"/>
    <w:pPr>
      <w:spacing w:after="120"/>
    </w:pPr>
  </w:style>
  <w:style w:type="paragraph" w:customStyle="1" w:styleId="z-1">
    <w:name w:val="z-Начало формы1"/>
    <w:basedOn w:val="a2"/>
    <w:next w:val="a2"/>
    <w:link w:val="z-"/>
    <w:autoRedefine/>
    <w:uiPriority w:val="99"/>
    <w:semiHidden/>
    <w:qFormat/>
    <w:rsid w:val="001E6688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">
    <w:name w:val="z-Начало формы Знак"/>
    <w:basedOn w:val="a3"/>
    <w:link w:val="z-1"/>
    <w:autoRedefine/>
    <w:uiPriority w:val="99"/>
    <w:semiHidden/>
    <w:qFormat/>
    <w:rsid w:val="001E6688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customStyle="1" w:styleId="z-10">
    <w:name w:val="z-Конец формы1"/>
    <w:basedOn w:val="a2"/>
    <w:next w:val="a2"/>
    <w:link w:val="z-0"/>
    <w:autoRedefine/>
    <w:uiPriority w:val="99"/>
    <w:qFormat/>
    <w:rsid w:val="001E6688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0">
    <w:name w:val="z-Конец формы Знак"/>
    <w:basedOn w:val="a3"/>
    <w:link w:val="z-10"/>
    <w:autoRedefine/>
    <w:uiPriority w:val="99"/>
    <w:qFormat/>
    <w:rsid w:val="001E668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0">
    <w:name w:val="Рецензия11"/>
    <w:autoRedefine/>
    <w:hidden/>
    <w:semiHidden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6">
    <w:name w:val="No Spacing"/>
    <w:link w:val="afff7"/>
    <w:autoRedefine/>
    <w:uiPriority w:val="1"/>
    <w:qFormat/>
    <w:rsid w:val="001E6688"/>
    <w:pPr>
      <w:spacing w:after="0" w:line="24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a">
    <w:name w:val="Список литературы1"/>
    <w:basedOn w:val="a2"/>
    <w:next w:val="a2"/>
    <w:autoRedefine/>
    <w:uiPriority w:val="37"/>
    <w:unhideWhenUsed/>
    <w:qFormat/>
    <w:rsid w:val="001E6688"/>
    <w:pPr>
      <w:spacing w:after="0" w:line="36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b">
    <w:name w:val="Упомянуть1"/>
    <w:autoRedefine/>
    <w:uiPriority w:val="99"/>
    <w:semiHidden/>
    <w:unhideWhenUsed/>
    <w:qFormat/>
    <w:rsid w:val="001E6688"/>
    <w:rPr>
      <w:color w:val="2B579A"/>
      <w:shd w:val="clear" w:color="auto" w:fill="E6E6E6"/>
    </w:rPr>
  </w:style>
  <w:style w:type="paragraph" w:customStyle="1" w:styleId="afff8">
    <w:name w:val="Источник основной"/>
    <w:basedOn w:val="a2"/>
    <w:link w:val="1c"/>
    <w:autoRedefine/>
    <w:qFormat/>
    <w:rsid w:val="001E6688"/>
    <w:pPr>
      <w:keepLines/>
      <w:spacing w:before="60" w:after="0" w:line="240" w:lineRule="auto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9">
    <w:name w:val="Номер_ТАБ"/>
    <w:basedOn w:val="a2"/>
    <w:autoRedefine/>
    <w:qFormat/>
    <w:rsid w:val="001E6688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fa">
    <w:name w:val="Источник последний абзац"/>
    <w:basedOn w:val="afff8"/>
    <w:autoRedefine/>
    <w:qFormat/>
    <w:rsid w:val="001E6688"/>
    <w:pPr>
      <w:spacing w:after="120"/>
    </w:pPr>
  </w:style>
  <w:style w:type="paragraph" w:customStyle="1" w:styleId="afffb">
    <w:name w:val="Объект (рисунок"/>
    <w:basedOn w:val="a2"/>
    <w:autoRedefine/>
    <w:qFormat/>
    <w:rsid w:val="001E6688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c">
    <w:name w:val="Номер_РИС"/>
    <w:basedOn w:val="a3"/>
    <w:autoRedefine/>
    <w:qFormat/>
    <w:rsid w:val="001E6688"/>
    <w:rPr>
      <w:i/>
      <w:sz w:val="24"/>
    </w:rPr>
  </w:style>
  <w:style w:type="paragraph" w:customStyle="1" w:styleId="afffd">
    <w:name w:val="раздилитель сноски"/>
    <w:basedOn w:val="a2"/>
    <w:next w:val="afa"/>
    <w:autoRedefine/>
    <w:qFormat/>
    <w:rsid w:val="001E6688"/>
    <w:pPr>
      <w:spacing w:before="60" w:after="0" w:line="240" w:lineRule="auto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autoRedefine/>
    <w:qFormat/>
    <w:rsid w:val="001E6688"/>
  </w:style>
  <w:style w:type="character" w:customStyle="1" w:styleId="1d">
    <w:name w:val="Текст сноски Знак1"/>
    <w:basedOn w:val="a3"/>
    <w:autoRedefine/>
    <w:uiPriority w:val="99"/>
    <w:qFormat/>
    <w:rsid w:val="001E6688"/>
  </w:style>
  <w:style w:type="paragraph" w:customStyle="1" w:styleId="1e">
    <w:name w:val="Заголовок оглавления1"/>
    <w:basedOn w:val="1"/>
    <w:next w:val="a2"/>
    <w:autoRedefine/>
    <w:uiPriority w:val="39"/>
    <w:unhideWhenUsed/>
    <w:qFormat/>
    <w:rsid w:val="001E6688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e">
    <w:name w:val="Структурные элементы"/>
    <w:basedOn w:val="a2"/>
    <w:link w:val="affff"/>
    <w:autoRedefine/>
    <w:qFormat/>
    <w:rsid w:val="001E6688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">
    <w:name w:val="Структурные элементы Знак"/>
    <w:link w:val="afffe"/>
    <w:autoRedefine/>
    <w:qFormat/>
    <w:rsid w:val="001E668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ff8"/>
    <w:autoRedefine/>
    <w:qFormat/>
    <w:rsid w:val="001E6688"/>
    <w:pPr>
      <w:spacing w:before="0" w:beforeAutospacing="0" w:after="0" w:afterAutospacing="0" w:line="360" w:lineRule="auto"/>
      <w:ind w:firstLine="720"/>
    </w:pPr>
    <w:rPr>
      <w:rFonts w:ascii="Times New Roman" w:hAnsi="Times New Roman"/>
      <w:color w:val="auto"/>
      <w:sz w:val="28"/>
      <w:szCs w:val="20"/>
    </w:rPr>
  </w:style>
  <w:style w:type="paragraph" w:customStyle="1" w:styleId="paragraph">
    <w:name w:val="paragraph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autoRedefine/>
    <w:qFormat/>
    <w:rsid w:val="001E6688"/>
  </w:style>
  <w:style w:type="character" w:customStyle="1" w:styleId="eop">
    <w:name w:val="eop"/>
    <w:basedOn w:val="a3"/>
    <w:autoRedefine/>
    <w:qFormat/>
    <w:rsid w:val="001E6688"/>
  </w:style>
  <w:style w:type="character" w:styleId="affff0">
    <w:name w:val="Placeholder Text"/>
    <w:basedOn w:val="a3"/>
    <w:autoRedefine/>
    <w:uiPriority w:val="99"/>
    <w:semiHidden/>
    <w:qFormat/>
    <w:rsid w:val="001E6688"/>
    <w:rPr>
      <w:color w:val="808080"/>
    </w:rPr>
  </w:style>
  <w:style w:type="character" w:customStyle="1" w:styleId="apple-converted-space">
    <w:name w:val="apple-converted-space"/>
    <w:basedOn w:val="a3"/>
    <w:autoRedefine/>
    <w:qFormat/>
    <w:rsid w:val="001E6688"/>
  </w:style>
  <w:style w:type="character" w:customStyle="1" w:styleId="blk">
    <w:name w:val="blk"/>
    <w:autoRedefine/>
    <w:qFormat/>
    <w:rsid w:val="001E6688"/>
  </w:style>
  <w:style w:type="paragraph" w:customStyle="1" w:styleId="ConsPlusNonformat">
    <w:name w:val="ConsPlusNonformat"/>
    <w:autoRedefine/>
    <w:uiPriority w:val="99"/>
    <w:qFormat/>
    <w:rsid w:val="001E668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f">
    <w:name w:val="Неразрешенное упоминание1"/>
    <w:basedOn w:val="a3"/>
    <w:autoRedefine/>
    <w:uiPriority w:val="99"/>
    <w:semiHidden/>
    <w:unhideWhenUsed/>
    <w:qFormat/>
    <w:rsid w:val="001E6688"/>
    <w:rPr>
      <w:color w:val="605E5C"/>
      <w:shd w:val="clear" w:color="auto" w:fill="E1DFDD"/>
    </w:rPr>
  </w:style>
  <w:style w:type="character" w:customStyle="1" w:styleId="affd">
    <w:name w:val="Абзац списка Знак"/>
    <w:link w:val="affc"/>
    <w:autoRedefine/>
    <w:uiPriority w:val="34"/>
    <w:qFormat/>
    <w:locked/>
    <w:rsid w:val="001E6688"/>
    <w:rPr>
      <w:rFonts w:ascii="Times New Roman" w:hAnsi="Times New Roman" w:cs="Times New Roman"/>
      <w:lang w:eastAsia="ru-RU"/>
    </w:rPr>
  </w:style>
  <w:style w:type="character" w:customStyle="1" w:styleId="f">
    <w:name w:val="f"/>
    <w:basedOn w:val="a3"/>
    <w:autoRedefine/>
    <w:qFormat/>
    <w:rsid w:val="001E6688"/>
  </w:style>
  <w:style w:type="character" w:customStyle="1" w:styleId="docaccesstitle">
    <w:name w:val="docaccess_title"/>
    <w:basedOn w:val="a3"/>
    <w:autoRedefine/>
    <w:qFormat/>
    <w:rsid w:val="001E6688"/>
  </w:style>
  <w:style w:type="paragraph" w:customStyle="1" w:styleId="affff1">
    <w:name w:val="Заголовок РАЗ"/>
    <w:basedOn w:val="a2"/>
    <w:autoRedefine/>
    <w:qFormat/>
    <w:rsid w:val="001E6688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  <w:lang w:eastAsia="ru-RU"/>
    </w:rPr>
  </w:style>
  <w:style w:type="paragraph" w:customStyle="1" w:styleId="ConsPlusCell">
    <w:name w:val="ConsPlusCell"/>
    <w:autoRedefine/>
    <w:uiPriority w:val="99"/>
    <w:qFormat/>
    <w:rsid w:val="001E668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f2">
    <w:name w:val="Сноска_"/>
    <w:link w:val="1f0"/>
    <w:autoRedefine/>
    <w:qFormat/>
    <w:rsid w:val="001E6688"/>
    <w:rPr>
      <w:b/>
      <w:bCs/>
      <w:sz w:val="17"/>
      <w:szCs w:val="17"/>
      <w:shd w:val="clear" w:color="auto" w:fill="FFFFFF"/>
    </w:rPr>
  </w:style>
  <w:style w:type="paragraph" w:customStyle="1" w:styleId="1f0">
    <w:name w:val="Сноска1"/>
    <w:basedOn w:val="a2"/>
    <w:link w:val="affff2"/>
    <w:autoRedefine/>
    <w:qFormat/>
    <w:rsid w:val="001E6688"/>
    <w:pPr>
      <w:shd w:val="clear" w:color="auto" w:fill="FFFFFF"/>
      <w:spacing w:after="0" w:line="240" w:lineRule="exact"/>
    </w:pPr>
    <w:rPr>
      <w:b/>
      <w:bCs/>
      <w:sz w:val="17"/>
      <w:szCs w:val="17"/>
    </w:rPr>
  </w:style>
  <w:style w:type="character" w:customStyle="1" w:styleId="62">
    <w:name w:val="Сноска + 6"/>
    <w:autoRedefine/>
    <w:uiPriority w:val="99"/>
    <w:qFormat/>
    <w:rsid w:val="001E6688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7">
    <w:name w:val="Основной текст Знак1"/>
    <w:link w:val="afe"/>
    <w:autoRedefine/>
    <w:uiPriority w:val="99"/>
    <w:qFormat/>
    <w:rsid w:val="001E6688"/>
    <w:rPr>
      <w:rFonts w:ascii="Times New Roman" w:hAnsi="Times New Roman" w:cs="Times New Roman"/>
      <w:sz w:val="26"/>
      <w:szCs w:val="26"/>
      <w:shd w:val="clear" w:color="auto" w:fill="FFFFFF"/>
      <w:lang w:eastAsia="ru-RU"/>
    </w:rPr>
  </w:style>
  <w:style w:type="paragraph" w:customStyle="1" w:styleId="610">
    <w:name w:val="Основной текст (6)1"/>
    <w:basedOn w:val="a2"/>
    <w:link w:val="63"/>
    <w:autoRedefine/>
    <w:uiPriority w:val="99"/>
    <w:qFormat/>
    <w:rsid w:val="001E6688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autoRedefine/>
    <w:qFormat/>
    <w:rsid w:val="001E6688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3">
    <w:name w:val="Сноска + Не полужирный"/>
    <w:autoRedefine/>
    <w:uiPriority w:val="99"/>
    <w:qFormat/>
    <w:rsid w:val="001E6688"/>
    <w:rPr>
      <w:i/>
      <w:iCs/>
      <w:sz w:val="17"/>
      <w:szCs w:val="17"/>
      <w:shd w:val="clear" w:color="auto" w:fill="FFFFFF"/>
    </w:rPr>
  </w:style>
  <w:style w:type="character" w:customStyle="1" w:styleId="37">
    <w:name w:val="Сноска (3)_"/>
    <w:link w:val="38"/>
    <w:autoRedefine/>
    <w:uiPriority w:val="99"/>
    <w:qFormat/>
    <w:rsid w:val="001E6688"/>
    <w:rPr>
      <w:sz w:val="8"/>
      <w:szCs w:val="8"/>
      <w:shd w:val="clear" w:color="auto" w:fill="FFFFFF"/>
    </w:rPr>
  </w:style>
  <w:style w:type="paragraph" w:customStyle="1" w:styleId="38">
    <w:name w:val="Сноска (3)"/>
    <w:basedOn w:val="a2"/>
    <w:link w:val="37"/>
    <w:autoRedefine/>
    <w:uiPriority w:val="99"/>
    <w:qFormat/>
    <w:rsid w:val="001E6688"/>
    <w:pPr>
      <w:shd w:val="clear" w:color="auto" w:fill="FFFFFF"/>
      <w:spacing w:before="180" w:after="0" w:line="240" w:lineRule="atLeast"/>
    </w:pPr>
    <w:rPr>
      <w:sz w:val="8"/>
      <w:szCs w:val="8"/>
    </w:rPr>
  </w:style>
  <w:style w:type="character" w:customStyle="1" w:styleId="320">
    <w:name w:val="Сноска + Не полужирный32"/>
    <w:autoRedefine/>
    <w:uiPriority w:val="99"/>
    <w:qFormat/>
    <w:rsid w:val="001E6688"/>
    <w:rPr>
      <w:i/>
      <w:iCs/>
      <w:sz w:val="17"/>
      <w:szCs w:val="17"/>
      <w:shd w:val="clear" w:color="auto" w:fill="FFFFFF"/>
    </w:rPr>
  </w:style>
  <w:style w:type="character" w:customStyle="1" w:styleId="affff4">
    <w:name w:val="Сноска"/>
    <w:autoRedefine/>
    <w:uiPriority w:val="99"/>
    <w:qFormat/>
    <w:rsid w:val="001E6688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autoRedefine/>
    <w:uiPriority w:val="99"/>
    <w:qFormat/>
    <w:rsid w:val="001E6688"/>
    <w:rPr>
      <w:rFonts w:ascii="Trebuchet MS" w:hAnsi="Trebuchet MS" w:cs="Trebuchet MS"/>
      <w:sz w:val="11"/>
      <w:szCs w:val="11"/>
      <w:shd w:val="clear" w:color="auto" w:fill="FFFFFF"/>
    </w:rPr>
  </w:style>
  <w:style w:type="paragraph" w:customStyle="1" w:styleId="410">
    <w:name w:val="Сноска (4)1"/>
    <w:basedOn w:val="a2"/>
    <w:link w:val="42"/>
    <w:autoRedefine/>
    <w:uiPriority w:val="99"/>
    <w:qFormat/>
    <w:rsid w:val="001E6688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character" w:customStyle="1" w:styleId="43">
    <w:name w:val="Сноска (4)3"/>
    <w:autoRedefine/>
    <w:uiPriority w:val="99"/>
    <w:qFormat/>
    <w:rsid w:val="001E6688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39">
    <w:name w:val="Сноска3"/>
    <w:autoRedefine/>
    <w:uiPriority w:val="99"/>
    <w:qFormat/>
    <w:rsid w:val="001E6688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autoRedefine/>
    <w:qFormat/>
    <w:rsid w:val="001E6688"/>
    <w:rPr>
      <w:rFonts w:ascii="Trebuchet MS" w:hAnsi="Trebuchet MS" w:cs="Trebuchet MS"/>
      <w:sz w:val="11"/>
      <w:szCs w:val="11"/>
      <w:shd w:val="clear" w:color="auto" w:fill="FFFFFF"/>
    </w:rPr>
  </w:style>
  <w:style w:type="paragraph" w:customStyle="1" w:styleId="710">
    <w:name w:val="Основной текст (7)1"/>
    <w:basedOn w:val="a2"/>
    <w:link w:val="73"/>
    <w:autoRedefine/>
    <w:qFormat/>
    <w:rsid w:val="001E6688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character" w:customStyle="1" w:styleId="120">
    <w:name w:val="Заголовок №1 (2)_"/>
    <w:link w:val="121"/>
    <w:autoRedefine/>
    <w:uiPriority w:val="99"/>
    <w:qFormat/>
    <w:rsid w:val="001E6688"/>
    <w:rPr>
      <w:sz w:val="28"/>
      <w:szCs w:val="28"/>
      <w:shd w:val="clear" w:color="auto" w:fill="FFFFFF"/>
    </w:rPr>
  </w:style>
  <w:style w:type="paragraph" w:customStyle="1" w:styleId="121">
    <w:name w:val="Заголовок №1 (2)"/>
    <w:basedOn w:val="a2"/>
    <w:link w:val="120"/>
    <w:autoRedefine/>
    <w:uiPriority w:val="99"/>
    <w:qFormat/>
    <w:rsid w:val="001E6688"/>
    <w:pPr>
      <w:shd w:val="clear" w:color="auto" w:fill="FFFFFF"/>
      <w:spacing w:after="0" w:line="480" w:lineRule="exact"/>
      <w:outlineLvl w:val="0"/>
    </w:pPr>
    <w:rPr>
      <w:sz w:val="28"/>
      <w:szCs w:val="28"/>
    </w:rPr>
  </w:style>
  <w:style w:type="character" w:customStyle="1" w:styleId="150">
    <w:name w:val="Основной текст (15)_"/>
    <w:link w:val="151"/>
    <w:autoRedefine/>
    <w:uiPriority w:val="99"/>
    <w:qFormat/>
    <w:rsid w:val="001E6688"/>
    <w:rPr>
      <w:i/>
      <w:iCs/>
      <w:sz w:val="8"/>
      <w:szCs w:val="8"/>
      <w:shd w:val="clear" w:color="auto" w:fill="FFFFFF"/>
    </w:rPr>
  </w:style>
  <w:style w:type="paragraph" w:customStyle="1" w:styleId="151">
    <w:name w:val="Основной текст (15)"/>
    <w:basedOn w:val="a2"/>
    <w:link w:val="150"/>
    <w:autoRedefine/>
    <w:uiPriority w:val="99"/>
    <w:qFormat/>
    <w:rsid w:val="001E6688"/>
    <w:pPr>
      <w:shd w:val="clear" w:color="auto" w:fill="FFFFFF"/>
      <w:spacing w:after="0" w:line="240" w:lineRule="atLeast"/>
    </w:pPr>
    <w:rPr>
      <w:i/>
      <w:iCs/>
      <w:sz w:val="8"/>
      <w:szCs w:val="8"/>
    </w:rPr>
  </w:style>
  <w:style w:type="character" w:customStyle="1" w:styleId="74">
    <w:name w:val="Основной текст (7)4"/>
    <w:autoRedefine/>
    <w:uiPriority w:val="99"/>
    <w:qFormat/>
    <w:rsid w:val="001E6688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autoRedefine/>
    <w:uiPriority w:val="99"/>
    <w:qFormat/>
    <w:rsid w:val="001E6688"/>
    <w:rPr>
      <w:rFonts w:ascii="Lucida Sans Unicode" w:hAnsi="Lucida Sans Unicode" w:cs="Lucida Sans Unicode"/>
      <w:sz w:val="12"/>
      <w:szCs w:val="12"/>
      <w:shd w:val="clear" w:color="auto" w:fill="FFFFFF"/>
    </w:rPr>
  </w:style>
  <w:style w:type="paragraph" w:customStyle="1" w:styleId="171">
    <w:name w:val="Основной текст (17)"/>
    <w:basedOn w:val="a2"/>
    <w:link w:val="170"/>
    <w:autoRedefine/>
    <w:uiPriority w:val="99"/>
    <w:qFormat/>
    <w:rsid w:val="001E6688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730">
    <w:name w:val="Основной текст (7)3"/>
    <w:autoRedefine/>
    <w:uiPriority w:val="99"/>
    <w:qFormat/>
    <w:rsid w:val="001E6688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autoRedefine/>
    <w:uiPriority w:val="99"/>
    <w:qFormat/>
    <w:rsid w:val="001E6688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autoRedefine/>
    <w:uiPriority w:val="99"/>
    <w:qFormat/>
    <w:rsid w:val="001E6688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autoRedefine/>
    <w:uiPriority w:val="99"/>
    <w:qFormat/>
    <w:rsid w:val="001E6688"/>
    <w:rPr>
      <w:rFonts w:ascii="Times New Roman" w:hAnsi="Times New Roman" w:cs="Times New Roman"/>
      <w:b/>
      <w:bCs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autoRedefine/>
    <w:uiPriority w:val="99"/>
    <w:qFormat/>
    <w:rsid w:val="001E6688"/>
    <w:rPr>
      <w:rFonts w:ascii="Times New Roman" w:hAnsi="Times New Roman" w:cs="Times New Roman"/>
      <w:b/>
      <w:bCs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autoRedefine/>
    <w:uiPriority w:val="99"/>
    <w:qFormat/>
    <w:rsid w:val="001E6688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utoRedefine/>
    <w:uiPriority w:val="99"/>
    <w:qFormat/>
    <w:rsid w:val="001E6688"/>
    <w:rPr>
      <w:rFonts w:ascii="Times New Roman" w:hAnsi="Times New Roman" w:cs="Times New Roman"/>
      <w:spacing w:val="0"/>
      <w:sz w:val="28"/>
      <w:szCs w:val="28"/>
      <w:shd w:val="clear" w:color="auto" w:fill="FFFFFF"/>
    </w:rPr>
  </w:style>
  <w:style w:type="character" w:customStyle="1" w:styleId="250">
    <w:name w:val="Сноска + Не полужирный25"/>
    <w:autoRedefine/>
    <w:uiPriority w:val="99"/>
    <w:qFormat/>
    <w:rsid w:val="001E6688"/>
    <w:rPr>
      <w:i/>
      <w:iCs/>
      <w:sz w:val="17"/>
      <w:szCs w:val="17"/>
      <w:shd w:val="clear" w:color="auto" w:fill="FFFFFF"/>
    </w:rPr>
  </w:style>
  <w:style w:type="character" w:customStyle="1" w:styleId="240">
    <w:name w:val="Сноска + Не полужирный24"/>
    <w:autoRedefine/>
    <w:uiPriority w:val="99"/>
    <w:qFormat/>
    <w:rsid w:val="001E6688"/>
    <w:rPr>
      <w:i/>
      <w:iCs/>
      <w:sz w:val="17"/>
      <w:szCs w:val="17"/>
      <w:shd w:val="clear" w:color="auto" w:fill="FFFFFF"/>
    </w:rPr>
  </w:style>
  <w:style w:type="paragraph" w:customStyle="1" w:styleId="affff5">
    <w:name w:val="Титульный лист"/>
    <w:basedOn w:val="a2"/>
    <w:autoRedefine/>
    <w:qFormat/>
    <w:rsid w:val="001E6688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52">
    <w:name w:val="Стиль5"/>
    <w:basedOn w:val="a2"/>
    <w:autoRedefine/>
    <w:qFormat/>
    <w:rsid w:val="001E6688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7">
    <w:name w:val="Основной текст + Курсив2"/>
    <w:autoRedefine/>
    <w:uiPriority w:val="99"/>
    <w:qFormat/>
    <w:rsid w:val="001E6688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6">
    <w:name w:val="Сноска + Курсив"/>
    <w:autoRedefine/>
    <w:uiPriority w:val="99"/>
    <w:qFormat/>
    <w:rsid w:val="001E668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autoRedefine/>
    <w:uiPriority w:val="99"/>
    <w:qFormat/>
    <w:rsid w:val="001E668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270">
    <w:name w:val="Сноска + Курсив27"/>
    <w:autoRedefine/>
    <w:uiPriority w:val="99"/>
    <w:qFormat/>
    <w:rsid w:val="001E668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260">
    <w:name w:val="Сноска + Курсив26"/>
    <w:autoRedefine/>
    <w:uiPriority w:val="99"/>
    <w:qFormat/>
    <w:rsid w:val="001E668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autoRedefine/>
    <w:uiPriority w:val="99"/>
    <w:qFormat/>
    <w:rsid w:val="001E668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autoRedefine/>
    <w:uiPriority w:val="99"/>
    <w:qFormat/>
    <w:rsid w:val="001E668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autoRedefine/>
    <w:uiPriority w:val="99"/>
    <w:qFormat/>
    <w:rsid w:val="001E6688"/>
    <w:rPr>
      <w:shd w:val="clear" w:color="auto" w:fill="FFFFFF"/>
    </w:rPr>
  </w:style>
  <w:style w:type="paragraph" w:customStyle="1" w:styleId="510">
    <w:name w:val="Основной текст (5)1"/>
    <w:basedOn w:val="a2"/>
    <w:link w:val="53"/>
    <w:autoRedefine/>
    <w:uiPriority w:val="99"/>
    <w:qFormat/>
    <w:rsid w:val="001E6688"/>
    <w:pPr>
      <w:shd w:val="clear" w:color="auto" w:fill="FFFFFF"/>
      <w:spacing w:after="240" w:line="202" w:lineRule="exact"/>
    </w:pPr>
  </w:style>
  <w:style w:type="character" w:customStyle="1" w:styleId="29">
    <w:name w:val="Заголовок №2_"/>
    <w:link w:val="210"/>
    <w:autoRedefine/>
    <w:uiPriority w:val="99"/>
    <w:qFormat/>
    <w:rsid w:val="001E6688"/>
    <w:rPr>
      <w:b/>
      <w:bCs/>
      <w:sz w:val="27"/>
      <w:szCs w:val="27"/>
      <w:shd w:val="clear" w:color="auto" w:fill="FFFFFF"/>
    </w:rPr>
  </w:style>
  <w:style w:type="paragraph" w:customStyle="1" w:styleId="210">
    <w:name w:val="Заголовок №21"/>
    <w:basedOn w:val="a2"/>
    <w:link w:val="29"/>
    <w:autoRedefine/>
    <w:uiPriority w:val="99"/>
    <w:qFormat/>
    <w:rsid w:val="001E6688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character" w:customStyle="1" w:styleId="82">
    <w:name w:val="Основной текст (8)_"/>
    <w:link w:val="83"/>
    <w:autoRedefine/>
    <w:uiPriority w:val="99"/>
    <w:qFormat/>
    <w:rsid w:val="001E6688"/>
    <w:rPr>
      <w:rFonts w:ascii="Garamond" w:hAnsi="Garamond" w:cs="Garamond"/>
      <w:sz w:val="18"/>
      <w:szCs w:val="18"/>
      <w:shd w:val="clear" w:color="auto" w:fill="FFFFFF"/>
    </w:rPr>
  </w:style>
  <w:style w:type="paragraph" w:customStyle="1" w:styleId="83">
    <w:name w:val="Основной текст (8)"/>
    <w:basedOn w:val="a2"/>
    <w:link w:val="82"/>
    <w:autoRedefine/>
    <w:uiPriority w:val="99"/>
    <w:qFormat/>
    <w:rsid w:val="001E6688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character" w:customStyle="1" w:styleId="92">
    <w:name w:val="Основной текст (9)_"/>
    <w:link w:val="93"/>
    <w:autoRedefine/>
    <w:uiPriority w:val="99"/>
    <w:qFormat/>
    <w:rsid w:val="001E6688"/>
    <w:rPr>
      <w:i/>
      <w:iCs/>
      <w:shd w:val="clear" w:color="auto" w:fill="FFFFFF"/>
    </w:rPr>
  </w:style>
  <w:style w:type="paragraph" w:customStyle="1" w:styleId="93">
    <w:name w:val="Основной текст (9)"/>
    <w:basedOn w:val="a2"/>
    <w:link w:val="92"/>
    <w:autoRedefine/>
    <w:uiPriority w:val="99"/>
    <w:qFormat/>
    <w:rsid w:val="001E6688"/>
    <w:pPr>
      <w:shd w:val="clear" w:color="auto" w:fill="FFFFFF"/>
      <w:spacing w:after="0" w:line="240" w:lineRule="atLeast"/>
    </w:pPr>
    <w:rPr>
      <w:i/>
      <w:iCs/>
    </w:rPr>
  </w:style>
  <w:style w:type="character" w:customStyle="1" w:styleId="94">
    <w:name w:val="Основной текст (9) + Не курсив"/>
    <w:autoRedefine/>
    <w:uiPriority w:val="99"/>
    <w:qFormat/>
    <w:rsid w:val="001E6688"/>
    <w:rPr>
      <w:shd w:val="clear" w:color="auto" w:fill="FFFFFF"/>
    </w:rPr>
  </w:style>
  <w:style w:type="character" w:customStyle="1" w:styleId="100">
    <w:name w:val="Основной текст (10)_"/>
    <w:link w:val="101"/>
    <w:autoRedefine/>
    <w:uiPriority w:val="99"/>
    <w:qFormat/>
    <w:rsid w:val="001E6688"/>
    <w:rPr>
      <w:sz w:val="18"/>
      <w:szCs w:val="18"/>
      <w:shd w:val="clear" w:color="auto" w:fill="FFFFFF"/>
    </w:rPr>
  </w:style>
  <w:style w:type="paragraph" w:customStyle="1" w:styleId="101">
    <w:name w:val="Основной текст (10)"/>
    <w:basedOn w:val="a2"/>
    <w:link w:val="100"/>
    <w:autoRedefine/>
    <w:uiPriority w:val="99"/>
    <w:qFormat/>
    <w:rsid w:val="001E6688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111">
    <w:name w:val="Основной текст (11)_"/>
    <w:link w:val="112"/>
    <w:autoRedefine/>
    <w:uiPriority w:val="99"/>
    <w:qFormat/>
    <w:rsid w:val="001E6688"/>
    <w:rPr>
      <w:b/>
      <w:bCs/>
      <w:sz w:val="17"/>
      <w:szCs w:val="17"/>
      <w:shd w:val="clear" w:color="auto" w:fill="FFFFFF"/>
    </w:rPr>
  </w:style>
  <w:style w:type="paragraph" w:customStyle="1" w:styleId="112">
    <w:name w:val="Основной текст (11)"/>
    <w:basedOn w:val="a2"/>
    <w:link w:val="111"/>
    <w:autoRedefine/>
    <w:uiPriority w:val="99"/>
    <w:qFormat/>
    <w:rsid w:val="001E6688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character" w:customStyle="1" w:styleId="122">
    <w:name w:val="Основной текст (12)"/>
    <w:autoRedefine/>
    <w:uiPriority w:val="99"/>
    <w:qFormat/>
    <w:rsid w:val="001E6688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utoRedefine/>
    <w:uiPriority w:val="99"/>
    <w:qFormat/>
    <w:rsid w:val="001E6688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utoRedefine/>
    <w:uiPriority w:val="99"/>
    <w:qFormat/>
    <w:rsid w:val="001E6688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autoRedefine/>
    <w:uiPriority w:val="99"/>
    <w:qFormat/>
    <w:rsid w:val="001E6688"/>
    <w:rPr>
      <w:b/>
      <w:bCs/>
      <w:sz w:val="17"/>
      <w:szCs w:val="17"/>
      <w:shd w:val="clear" w:color="auto" w:fill="FFFFFF"/>
    </w:rPr>
  </w:style>
  <w:style w:type="paragraph" w:customStyle="1" w:styleId="131">
    <w:name w:val="Основной текст (13)"/>
    <w:basedOn w:val="a2"/>
    <w:link w:val="130"/>
    <w:autoRedefine/>
    <w:uiPriority w:val="99"/>
    <w:qFormat/>
    <w:rsid w:val="001E6688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character" w:customStyle="1" w:styleId="140">
    <w:name w:val="Основной текст (14)_"/>
    <w:link w:val="141"/>
    <w:autoRedefine/>
    <w:uiPriority w:val="99"/>
    <w:qFormat/>
    <w:rsid w:val="001E6688"/>
    <w:rPr>
      <w:sz w:val="18"/>
      <w:szCs w:val="18"/>
      <w:shd w:val="clear" w:color="auto" w:fill="FFFFFF"/>
    </w:rPr>
  </w:style>
  <w:style w:type="paragraph" w:customStyle="1" w:styleId="141">
    <w:name w:val="Основной текст (14)"/>
    <w:basedOn w:val="a2"/>
    <w:link w:val="140"/>
    <w:autoRedefine/>
    <w:uiPriority w:val="99"/>
    <w:qFormat/>
    <w:rsid w:val="001E6688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autoRedefine/>
    <w:uiPriority w:val="99"/>
    <w:qFormat/>
    <w:rsid w:val="001E6688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autoRedefine/>
    <w:uiPriority w:val="99"/>
    <w:qFormat/>
    <w:rsid w:val="001E6688"/>
  </w:style>
  <w:style w:type="paragraph" w:customStyle="1" w:styleId="1010">
    <w:name w:val="Основной текст (10)1"/>
    <w:basedOn w:val="a2"/>
    <w:autoRedefine/>
    <w:uiPriority w:val="99"/>
    <w:qFormat/>
    <w:rsid w:val="001E6688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autoRedefine/>
    <w:uiPriority w:val="99"/>
    <w:qFormat/>
    <w:rsid w:val="001E6688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autoRedefine/>
    <w:qFormat/>
    <w:rsid w:val="001E6688"/>
  </w:style>
  <w:style w:type="paragraph" w:customStyle="1" w:styleId="formattext">
    <w:name w:val="formattext"/>
    <w:basedOn w:val="a2"/>
    <w:autoRedefine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autoRedefine/>
    <w:qFormat/>
    <w:rsid w:val="001E668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autoRedefine/>
    <w:qFormat/>
    <w:rsid w:val="001E6688"/>
  </w:style>
  <w:style w:type="character" w:customStyle="1" w:styleId="reference-text">
    <w:name w:val="reference-text"/>
    <w:autoRedefine/>
    <w:qFormat/>
    <w:rsid w:val="001E6688"/>
  </w:style>
  <w:style w:type="character" w:customStyle="1" w:styleId="epm">
    <w:name w:val="epm"/>
    <w:autoRedefine/>
    <w:qFormat/>
    <w:rsid w:val="001E6688"/>
  </w:style>
  <w:style w:type="table" w:customStyle="1" w:styleId="1f1">
    <w:name w:val="Сетка таблицы1"/>
    <w:basedOn w:val="a4"/>
    <w:autoRedefine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autoRedefine/>
    <w:uiPriority w:val="99"/>
    <w:qFormat/>
    <w:rsid w:val="001E6688"/>
    <w:rPr>
      <w:rFonts w:eastAsia="Calibri"/>
      <w:color w:val="auto"/>
      <w:lang w:eastAsia="en-US"/>
    </w:rPr>
  </w:style>
  <w:style w:type="character" w:customStyle="1" w:styleId="italic">
    <w:name w:val="italic"/>
    <w:basedOn w:val="a3"/>
    <w:autoRedefine/>
    <w:qFormat/>
    <w:rsid w:val="001E6688"/>
  </w:style>
  <w:style w:type="paragraph" w:customStyle="1" w:styleId="xl66">
    <w:name w:val="xl66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autoRedefine/>
    <w:qFormat/>
    <w:rsid w:val="001E668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3">
    <w:name w:val="xl63"/>
    <w:basedOn w:val="a2"/>
    <w:autoRedefine/>
    <w:qFormat/>
    <w:rsid w:val="001E668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autoRedefine/>
    <w:qFormat/>
    <w:rsid w:val="001E668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f2">
    <w:name w:val="Обычный1"/>
    <w:basedOn w:val="a2"/>
    <w:autoRedefine/>
    <w:uiPriority w:val="99"/>
    <w:qFormat/>
    <w:rsid w:val="001E6688"/>
    <w:pPr>
      <w:spacing w:after="0" w:line="360" w:lineRule="auto"/>
      <w:ind w:firstLine="709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autoRedefine/>
    <w:qFormat/>
    <w:rsid w:val="001E668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autoRedefine/>
    <w:qFormat/>
    <w:rsid w:val="001E6688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autoRedefine/>
    <w:qFormat/>
    <w:rsid w:val="001E6688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autoRedefine/>
    <w:qFormat/>
    <w:rsid w:val="001E668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autoRedefine/>
    <w:uiPriority w:val="99"/>
    <w:qFormat/>
    <w:rsid w:val="001E6688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basedOn w:val="a3"/>
    <w:link w:val="NumberedParagraph"/>
    <w:autoRedefine/>
    <w:uiPriority w:val="99"/>
    <w:qFormat/>
    <w:locked/>
    <w:rsid w:val="001E6688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f8"/>
    <w:autoRedefine/>
    <w:qFormat/>
    <w:rsid w:val="001E6688"/>
    <w:pPr>
      <w:ind w:firstLine="709"/>
    </w:pPr>
    <w:rPr>
      <w:rFonts w:ascii="Times New Roman" w:hAnsi="Times New Roman"/>
      <w:color w:val="auto"/>
      <w:sz w:val="28"/>
      <w:szCs w:val="20"/>
    </w:rPr>
  </w:style>
  <w:style w:type="paragraph" w:customStyle="1" w:styleId="14">
    <w:name w:val="Текст1"/>
    <w:basedOn w:val="a2"/>
    <w:next w:val="af"/>
    <w:link w:val="af0"/>
    <w:autoRedefine/>
    <w:unhideWhenUsed/>
    <w:qFormat/>
    <w:rsid w:val="001E6688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st">
    <w:name w:val="st"/>
    <w:basedOn w:val="a3"/>
    <w:autoRedefine/>
    <w:qFormat/>
    <w:rsid w:val="001E6688"/>
    <w:rPr>
      <w:rFonts w:cs="Times New Roman"/>
    </w:rPr>
  </w:style>
  <w:style w:type="paragraph" w:customStyle="1" w:styleId="1f3">
    <w:name w:val="Номер1"/>
    <w:basedOn w:val="aff7"/>
    <w:autoRedefine/>
    <w:qFormat/>
    <w:rsid w:val="001E6688"/>
    <w:pPr>
      <w:tabs>
        <w:tab w:val="left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character" w:customStyle="1" w:styleId="afff7">
    <w:name w:val="Без интервала Знак"/>
    <w:link w:val="afff6"/>
    <w:autoRedefine/>
    <w:uiPriority w:val="1"/>
    <w:qFormat/>
    <w:locked/>
    <w:rsid w:val="001E6688"/>
    <w:rPr>
      <w:rFonts w:ascii="Times New Roman" w:eastAsia="Times New Roman" w:hAnsi="Times New Roman" w:cs="Times New Roman"/>
      <w:lang w:eastAsia="ru-RU"/>
    </w:rPr>
  </w:style>
  <w:style w:type="character" w:customStyle="1" w:styleId="FootnoteTextChar">
    <w:name w:val="Footnote Text Char"/>
    <w:basedOn w:val="a3"/>
    <w:autoRedefine/>
    <w:qFormat/>
    <w:rsid w:val="001E6688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autoRedefine/>
    <w:uiPriority w:val="99"/>
    <w:qFormat/>
    <w:rsid w:val="001E6688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autoRedefine/>
    <w:uiPriority w:val="99"/>
    <w:qFormat/>
    <w:rsid w:val="001E6688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fff3">
    <w:name w:val="Заголовок_ТАБ Знак"/>
    <w:basedOn w:val="a3"/>
    <w:link w:val="afff2"/>
    <w:autoRedefine/>
    <w:qFormat/>
    <w:locked/>
    <w:rsid w:val="001E668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7">
    <w:name w:val="Номер РИС_ТАБ Знак Знак"/>
    <w:link w:val="affff8"/>
    <w:autoRedefine/>
    <w:uiPriority w:val="99"/>
    <w:qFormat/>
    <w:locked/>
    <w:rsid w:val="001E6688"/>
    <w:rPr>
      <w:i/>
      <w:smallCaps/>
    </w:rPr>
  </w:style>
  <w:style w:type="paragraph" w:customStyle="1" w:styleId="affff8">
    <w:name w:val="Номер РИС_ТАБ Знак"/>
    <w:basedOn w:val="a2"/>
    <w:link w:val="affff7"/>
    <w:autoRedefine/>
    <w:uiPriority w:val="99"/>
    <w:qFormat/>
    <w:rsid w:val="001E6688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9">
    <w:name w:val="Преамбула"/>
    <w:autoRedefine/>
    <w:uiPriority w:val="99"/>
    <w:qFormat/>
    <w:rsid w:val="001E668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0">
    <w:name w:val="A4"/>
    <w:autoRedefine/>
    <w:uiPriority w:val="99"/>
    <w:qFormat/>
    <w:rsid w:val="001E6688"/>
    <w:rPr>
      <w:color w:val="000000"/>
      <w:sz w:val="11"/>
    </w:rPr>
  </w:style>
  <w:style w:type="character" w:customStyle="1" w:styleId="A50">
    <w:name w:val="A5"/>
    <w:autoRedefine/>
    <w:uiPriority w:val="99"/>
    <w:qFormat/>
    <w:rsid w:val="001E6688"/>
    <w:rPr>
      <w:color w:val="000000"/>
      <w:sz w:val="9"/>
    </w:rPr>
  </w:style>
  <w:style w:type="paragraph" w:customStyle="1" w:styleId="Pa5">
    <w:name w:val="Pa5"/>
    <w:basedOn w:val="a2"/>
    <w:next w:val="a2"/>
    <w:autoRedefine/>
    <w:uiPriority w:val="99"/>
    <w:qFormat/>
    <w:rsid w:val="001E6688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autoRedefine/>
    <w:uiPriority w:val="99"/>
    <w:qFormat/>
    <w:rsid w:val="001E6688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autoRedefine/>
    <w:uiPriority w:val="99"/>
    <w:qFormat/>
    <w:rsid w:val="001E6688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c">
    <w:name w:val="Источник основной Знак1"/>
    <w:basedOn w:val="a3"/>
    <w:link w:val="afff8"/>
    <w:autoRedefine/>
    <w:qFormat/>
    <w:locked/>
    <w:rsid w:val="001E6688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a">
    <w:name w:val="Номер РИС_ТАБ"/>
    <w:basedOn w:val="a2"/>
    <w:next w:val="af3"/>
    <w:autoRedefine/>
    <w:uiPriority w:val="99"/>
    <w:qFormat/>
    <w:rsid w:val="001E6688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character" w:customStyle="1" w:styleId="apple-style-span">
    <w:name w:val="apple-style-span"/>
    <w:basedOn w:val="a3"/>
    <w:autoRedefine/>
    <w:uiPriority w:val="99"/>
    <w:qFormat/>
    <w:rsid w:val="001E6688"/>
    <w:rPr>
      <w:rFonts w:cs="Times New Roman"/>
    </w:rPr>
  </w:style>
  <w:style w:type="paragraph" w:customStyle="1" w:styleId="1518">
    <w:name w:val="Стиль 15 пт Междустр.интервал:  точно 18 пт"/>
    <w:basedOn w:val="a2"/>
    <w:autoRedefine/>
    <w:uiPriority w:val="99"/>
    <w:qFormat/>
    <w:rsid w:val="001E6688"/>
    <w:pPr>
      <w:spacing w:after="0" w:line="360" w:lineRule="exact"/>
      <w:ind w:firstLine="720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autoRedefine/>
    <w:uiPriority w:val="99"/>
    <w:qFormat/>
    <w:rsid w:val="001E6688"/>
    <w:rPr>
      <w:b/>
    </w:rPr>
  </w:style>
  <w:style w:type="paragraph" w:customStyle="1" w:styleId="211">
    <w:name w:val="Основной текст 21"/>
    <w:basedOn w:val="a2"/>
    <w:autoRedefine/>
    <w:uiPriority w:val="99"/>
    <w:qFormat/>
    <w:rsid w:val="001E6688"/>
    <w:pPr>
      <w:widowControl w:val="0"/>
      <w:spacing w:after="0" w:line="240" w:lineRule="auto"/>
      <w:ind w:firstLine="709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autoRedefine/>
    <w:uiPriority w:val="99"/>
    <w:qFormat/>
    <w:rsid w:val="001E6688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autoRedefine/>
    <w:uiPriority w:val="99"/>
    <w:qFormat/>
    <w:rsid w:val="001E6688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autoRedefine/>
    <w:uiPriority w:val="99"/>
    <w:qFormat/>
    <w:rsid w:val="001E6688"/>
    <w:pPr>
      <w:spacing w:after="0" w:line="360" w:lineRule="auto"/>
      <w:ind w:firstLine="72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4">
    <w:name w:val="Знак1"/>
    <w:basedOn w:val="a2"/>
    <w:autoRedefine/>
    <w:uiPriority w:val="99"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 w:eastAsia="ru-RU"/>
    </w:rPr>
  </w:style>
  <w:style w:type="paragraph" w:customStyle="1" w:styleId="author1">
    <w:name w:val="author1"/>
    <w:basedOn w:val="a2"/>
    <w:autoRedefine/>
    <w:uiPriority w:val="99"/>
    <w:qFormat/>
    <w:rsid w:val="001E6688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autoRedefine/>
    <w:uiPriority w:val="99"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basedOn w:val="a3"/>
    <w:autoRedefine/>
    <w:uiPriority w:val="99"/>
    <w:qFormat/>
    <w:rsid w:val="001E6688"/>
    <w:rPr>
      <w:rFonts w:cs="Times New Roman"/>
      <w:vanish/>
    </w:rPr>
  </w:style>
  <w:style w:type="character" w:customStyle="1" w:styleId="1f5">
    <w:name w:val="Дата1"/>
    <w:basedOn w:val="a3"/>
    <w:autoRedefine/>
    <w:uiPriority w:val="99"/>
    <w:qFormat/>
    <w:rsid w:val="001E6688"/>
    <w:rPr>
      <w:rFonts w:cs="Times New Roman"/>
    </w:rPr>
  </w:style>
  <w:style w:type="paragraph" w:customStyle="1" w:styleId="FR1">
    <w:name w:val="FR1"/>
    <w:autoRedefine/>
    <w:uiPriority w:val="99"/>
    <w:qFormat/>
    <w:rsid w:val="001E6688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autoRedefine/>
    <w:uiPriority w:val="99"/>
    <w:qFormat/>
    <w:rsid w:val="001E6688"/>
    <w:pPr>
      <w:widowControl w:val="0"/>
      <w:autoSpaceDE w:val="0"/>
      <w:autoSpaceDN w:val="0"/>
      <w:adjustRightInd w:val="0"/>
      <w:spacing w:after="0" w:line="429" w:lineRule="exact"/>
      <w:ind w:firstLine="682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6">
    <w:name w:val="Абзац списка1"/>
    <w:basedOn w:val="a2"/>
    <w:autoRedefine/>
    <w:uiPriority w:val="99"/>
    <w:qFormat/>
    <w:rsid w:val="001E6688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 w:eastAsia="ru-RU"/>
    </w:rPr>
  </w:style>
  <w:style w:type="paragraph" w:customStyle="1" w:styleId="2a">
    <w:name w:val="Абзац списка2"/>
    <w:basedOn w:val="a2"/>
    <w:autoRedefine/>
    <w:uiPriority w:val="99"/>
    <w:qFormat/>
    <w:rsid w:val="001E6688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 w:eastAsia="ru-RU"/>
    </w:rPr>
  </w:style>
  <w:style w:type="paragraph" w:customStyle="1" w:styleId="3a">
    <w:name w:val="Абзац списка3"/>
    <w:basedOn w:val="a2"/>
    <w:autoRedefine/>
    <w:uiPriority w:val="99"/>
    <w:qFormat/>
    <w:rsid w:val="001E6688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 w:eastAsia="ru-RU"/>
    </w:rPr>
  </w:style>
  <w:style w:type="character" w:customStyle="1" w:styleId="FontStyle21">
    <w:name w:val="Font Style21"/>
    <w:basedOn w:val="a3"/>
    <w:autoRedefine/>
    <w:uiPriority w:val="99"/>
    <w:qFormat/>
    <w:rsid w:val="001E6688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basedOn w:val="a3"/>
    <w:autoRedefine/>
    <w:qFormat/>
    <w:rsid w:val="001E6688"/>
    <w:rPr>
      <w:rFonts w:cs="Times New Roman"/>
    </w:rPr>
  </w:style>
  <w:style w:type="paragraph" w:customStyle="1" w:styleId="tableheading">
    <w:name w:val="table_heading"/>
    <w:basedOn w:val="a2"/>
    <w:uiPriority w:val="99"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autoRedefine/>
    <w:uiPriority w:val="99"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b">
    <w:name w:val="Прижатый влево"/>
    <w:basedOn w:val="a2"/>
    <w:next w:val="a2"/>
    <w:autoRedefine/>
    <w:uiPriority w:val="99"/>
    <w:qFormat/>
    <w:rsid w:val="001E668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c">
    <w:name w:val="Гипертекстовая ссылка"/>
    <w:basedOn w:val="a3"/>
    <w:autoRedefine/>
    <w:qFormat/>
    <w:rsid w:val="001E6688"/>
    <w:rPr>
      <w:color w:val="106BBE"/>
    </w:rPr>
  </w:style>
  <w:style w:type="character" w:customStyle="1" w:styleId="affffd">
    <w:name w:val="Цветовое выделение"/>
    <w:uiPriority w:val="99"/>
    <w:rsid w:val="001E6688"/>
    <w:rPr>
      <w:b/>
      <w:bCs/>
      <w:color w:val="26282F"/>
    </w:rPr>
  </w:style>
  <w:style w:type="paragraph" w:customStyle="1" w:styleId="lvl4">
    <w:name w:val="lvl4"/>
    <w:basedOn w:val="a2"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e">
    <w:name w:val="Знак Знак Знак Знак Знак Знак Знак Знак Знак Знак Знак Знак Знак Знак Знак Знак"/>
    <w:basedOn w:val="a2"/>
    <w:autoRedefine/>
    <w:qFormat/>
    <w:rsid w:val="001E6688"/>
    <w:pPr>
      <w:spacing w:line="240" w:lineRule="exact"/>
    </w:pPr>
    <w:rPr>
      <w:rFonts w:ascii="Verdana" w:eastAsia="Times New Roman" w:hAnsi="Verdana" w:cs="Times New Roman"/>
      <w:sz w:val="20"/>
      <w:szCs w:val="20"/>
      <w:lang w:val="en-US" w:eastAsia="ru-RU"/>
    </w:rPr>
  </w:style>
  <w:style w:type="paragraph" w:customStyle="1" w:styleId="afffff">
    <w:name w:val="Вставка"/>
    <w:basedOn w:val="a2"/>
    <w:autoRedefine/>
    <w:rsid w:val="001E6688"/>
    <w:pPr>
      <w:keepNext/>
      <w:autoSpaceDE w:val="0"/>
      <w:autoSpaceDN w:val="0"/>
      <w:adjustRightInd w:val="0"/>
      <w:spacing w:after="0" w:line="360" w:lineRule="auto"/>
      <w:ind w:firstLine="709"/>
    </w:pPr>
    <w:rPr>
      <w:rFonts w:ascii="Times New Roman" w:eastAsia="Times New Roman" w:hAnsi="Times New Roman" w:cs="Times New Roman"/>
      <w:iCs/>
      <w:color w:val="000000"/>
      <w:sz w:val="28"/>
      <w:szCs w:val="24"/>
      <w:lang w:eastAsia="ru-RU"/>
    </w:rPr>
  </w:style>
  <w:style w:type="paragraph" w:customStyle="1" w:styleId="a1">
    <w:name w:val="Обычный с буллитом"/>
    <w:basedOn w:val="a2"/>
    <w:link w:val="afffff0"/>
    <w:autoRedefine/>
    <w:rsid w:val="001E6688"/>
    <w:pPr>
      <w:keepNext/>
      <w:numPr>
        <w:numId w:val="6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 w:eastAsia="ru-RU"/>
    </w:rPr>
  </w:style>
  <w:style w:type="character" w:customStyle="1" w:styleId="afffff0">
    <w:name w:val="Обычный с буллитом Знак"/>
    <w:link w:val="a1"/>
    <w:rsid w:val="001E6688"/>
    <w:rPr>
      <w:rFonts w:ascii="Times New Roman" w:eastAsia="Times New Roman" w:hAnsi="Times New Roman" w:cs="Times New Roman"/>
      <w:sz w:val="28"/>
      <w:lang w:val="en-US" w:eastAsia="ru-RU"/>
    </w:rPr>
  </w:style>
  <w:style w:type="character" w:customStyle="1" w:styleId="FootnoteTextChar1">
    <w:name w:val="Footnote Text Char1"/>
    <w:basedOn w:val="a3"/>
    <w:uiPriority w:val="99"/>
    <w:locked/>
    <w:rsid w:val="001E6688"/>
    <w:rPr>
      <w:rFonts w:cs="Times New Roman"/>
    </w:rPr>
  </w:style>
  <w:style w:type="character" w:customStyle="1" w:styleId="311">
    <w:name w:val="Основной текст 3 Знак1"/>
    <w:basedOn w:val="a3"/>
    <w:uiPriority w:val="99"/>
    <w:semiHidden/>
    <w:rsid w:val="001E6688"/>
    <w:rPr>
      <w:sz w:val="16"/>
      <w:szCs w:val="16"/>
    </w:rPr>
  </w:style>
  <w:style w:type="paragraph" w:customStyle="1" w:styleId="afffff1">
    <w:name w:val="Нумерованный Список"/>
    <w:basedOn w:val="a2"/>
    <w:rsid w:val="001E6688"/>
    <w:pPr>
      <w:spacing w:before="120" w:after="12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basedOn w:val="a3"/>
    <w:rsid w:val="001E6688"/>
    <w:rPr>
      <w:shd w:val="clear" w:color="auto" w:fill="DDDDDD"/>
    </w:rPr>
  </w:style>
  <w:style w:type="paragraph" w:customStyle="1" w:styleId="normtext">
    <w:name w:val="normtext"/>
    <w:basedOn w:val="a2"/>
    <w:rsid w:val="001E6688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autoRedefine/>
    <w:rsid w:val="001E6688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1E668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autoRedefine/>
    <w:uiPriority w:val="99"/>
    <w:rsid w:val="001E6688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1E6688"/>
    <w:rPr>
      <w:rFonts w:cs="Hoefler Txt"/>
      <w:color w:val="000000"/>
      <w:sz w:val="32"/>
      <w:szCs w:val="32"/>
    </w:rPr>
  </w:style>
  <w:style w:type="character" w:customStyle="1" w:styleId="A00">
    <w:name w:val="A0"/>
    <w:autoRedefine/>
    <w:uiPriority w:val="99"/>
    <w:qFormat/>
    <w:rsid w:val="001E6688"/>
    <w:rPr>
      <w:rFonts w:cs="Hoefler Txt"/>
      <w:color w:val="000000"/>
      <w:sz w:val="124"/>
      <w:szCs w:val="124"/>
    </w:rPr>
  </w:style>
  <w:style w:type="table" w:customStyle="1" w:styleId="2b">
    <w:name w:val="Сетка таблицы2"/>
    <w:basedOn w:val="a4"/>
    <w:uiPriority w:val="59"/>
    <w:rsid w:val="001E6688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autoRedefine/>
    <w:uiPriority w:val="99"/>
    <w:qFormat/>
    <w:rsid w:val="001E6688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1E6688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autoRedefine/>
    <w:uiPriority w:val="99"/>
    <w:qFormat/>
    <w:rsid w:val="001E6688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autoRedefine/>
    <w:uiPriority w:val="99"/>
    <w:rsid w:val="001E6688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1E6688"/>
    <w:pPr>
      <w:spacing w:line="201" w:lineRule="atLeast"/>
    </w:pPr>
    <w:rPr>
      <w:color w:val="auto"/>
    </w:rPr>
  </w:style>
  <w:style w:type="paragraph" w:customStyle="1" w:styleId="afffff2">
    <w:name w:val="Вставка с буллитом"/>
    <w:basedOn w:val="a2"/>
    <w:autoRedefine/>
    <w:rsid w:val="001E6688"/>
    <w:pPr>
      <w:keepNext/>
      <w:tabs>
        <w:tab w:val="left" w:pos="1276"/>
      </w:tabs>
      <w:spacing w:after="0" w:line="360" w:lineRule="auto"/>
      <w:ind w:left="1134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s4">
    <w:name w:val="s4"/>
    <w:basedOn w:val="a3"/>
    <w:qFormat/>
    <w:rsid w:val="001E6688"/>
  </w:style>
  <w:style w:type="character" w:customStyle="1" w:styleId="pointtitle1">
    <w:name w:val="point_title1"/>
    <w:basedOn w:val="a3"/>
    <w:rsid w:val="001E6688"/>
    <w:rPr>
      <w:b/>
      <w:bCs/>
    </w:rPr>
  </w:style>
  <w:style w:type="character" w:customStyle="1" w:styleId="authortype">
    <w:name w:val="author_type"/>
    <w:basedOn w:val="a3"/>
    <w:qFormat/>
    <w:rsid w:val="001E6688"/>
  </w:style>
  <w:style w:type="paragraph" w:customStyle="1" w:styleId="s34">
    <w:name w:val="s_34"/>
    <w:basedOn w:val="a2"/>
    <w:qFormat/>
    <w:rsid w:val="001E6688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1E6688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1E6688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basedOn w:val="a3"/>
    <w:rsid w:val="001E6688"/>
    <w:rPr>
      <w:b/>
      <w:bCs/>
      <w:color w:val="000080"/>
    </w:rPr>
  </w:style>
  <w:style w:type="paragraph" w:customStyle="1" w:styleId="s13">
    <w:name w:val="s_13"/>
    <w:basedOn w:val="a2"/>
    <w:rsid w:val="001E6688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1E6688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1E6688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3">
    <w:name w:val="ФТ_Основной текст"/>
    <w:basedOn w:val="a2"/>
    <w:qFormat/>
    <w:rsid w:val="001E6688"/>
    <w:pPr>
      <w:suppressAutoHyphens/>
      <w:spacing w:after="0" w:line="324" w:lineRule="auto"/>
      <w:ind w:right="-2" w:firstLine="709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4">
    <w:name w:val="Вассо абзац"/>
    <w:basedOn w:val="a2"/>
    <w:link w:val="afffff5"/>
    <w:rsid w:val="001E6688"/>
    <w:pPr>
      <w:spacing w:after="0" w:line="360" w:lineRule="auto"/>
      <w:ind w:firstLine="709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f5">
    <w:name w:val="Вассо абзац Знак"/>
    <w:link w:val="afffff4"/>
    <w:rsid w:val="001E6688"/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3b">
    <w:name w:val="Сетка таблицы3"/>
    <w:basedOn w:val="a4"/>
    <w:rsid w:val="001E6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7">
    <w:name w:val="Просмотренная гиперссылка1"/>
    <w:basedOn w:val="a3"/>
    <w:uiPriority w:val="99"/>
    <w:semiHidden/>
    <w:unhideWhenUsed/>
    <w:rsid w:val="001E6688"/>
    <w:rPr>
      <w:color w:val="954F72"/>
      <w:u w:val="single"/>
    </w:rPr>
  </w:style>
  <w:style w:type="table" w:customStyle="1" w:styleId="44">
    <w:name w:val="Сетка таблицы4"/>
    <w:basedOn w:val="a4"/>
    <w:rsid w:val="001E66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1E6688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3">
    <w:name w:val="Сетка таблицы11"/>
    <w:basedOn w:val="a4"/>
    <w:uiPriority w:val="39"/>
    <w:rsid w:val="001E668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1E6688"/>
  </w:style>
  <w:style w:type="character" w:customStyle="1" w:styleId="afffff6">
    <w:name w:val="Основной текст_"/>
    <w:basedOn w:val="a3"/>
    <w:link w:val="2c"/>
    <w:locked/>
    <w:rsid w:val="001E6688"/>
    <w:rPr>
      <w:sz w:val="26"/>
      <w:szCs w:val="26"/>
      <w:shd w:val="clear" w:color="auto" w:fill="FFFFFF"/>
    </w:rPr>
  </w:style>
  <w:style w:type="paragraph" w:customStyle="1" w:styleId="2c">
    <w:name w:val="Основной текст2"/>
    <w:basedOn w:val="a2"/>
    <w:link w:val="afffff6"/>
    <w:autoRedefine/>
    <w:qFormat/>
    <w:rsid w:val="001E6688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paragraph" w:customStyle="1" w:styleId="16">
    <w:name w:val="Схема документа1"/>
    <w:basedOn w:val="a2"/>
    <w:next w:val="af8"/>
    <w:link w:val="af9"/>
    <w:autoRedefine/>
    <w:semiHidden/>
    <w:unhideWhenUsed/>
    <w:qFormat/>
    <w:rsid w:val="001E6688"/>
    <w:pPr>
      <w:spacing w:after="0" w:line="240" w:lineRule="auto"/>
    </w:pPr>
    <w:rPr>
      <w:rFonts w:ascii="Segoe UI" w:hAnsi="Segoe UI" w:cs="Segoe UI"/>
      <w:sz w:val="16"/>
      <w:szCs w:val="16"/>
    </w:rPr>
  </w:style>
  <w:style w:type="table" w:customStyle="1" w:styleId="54">
    <w:name w:val="Сетка таблицы5"/>
    <w:basedOn w:val="a4"/>
    <w:autoRedefine/>
    <w:uiPriority w:val="39"/>
    <w:qFormat/>
    <w:rsid w:val="001E668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autoRedefine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4"/>
    <w:autoRedefine/>
    <w:uiPriority w:val="39"/>
    <w:qFormat/>
    <w:rsid w:val="001E668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autoRedefine/>
    <w:qFormat/>
    <w:rsid w:val="001E668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autoRedefine/>
    <w:qFormat/>
    <w:rsid w:val="001E6688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autoRedefine/>
    <w:uiPriority w:val="51"/>
    <w:qFormat/>
    <w:rsid w:val="001E6688"/>
    <w:pPr>
      <w:spacing w:after="0" w:line="240" w:lineRule="auto"/>
    </w:pPr>
    <w:rPr>
      <w:rFonts w:ascii="Calibri" w:eastAsia="Times New Roman" w:hAnsi="Calibri" w:cs="Times New Roman"/>
      <w:color w:val="000000"/>
      <w:sz w:val="20"/>
      <w:szCs w:val="20"/>
      <w:lang w:eastAsia="ru-RU"/>
    </w:rPr>
    <w:tblPr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autoRedefine/>
    <w:uiPriority w:val="61"/>
    <w:qFormat/>
    <w:rsid w:val="001E6688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autoRedefine/>
    <w:qFormat/>
    <w:rsid w:val="001E6688"/>
  </w:style>
  <w:style w:type="character" w:customStyle="1" w:styleId="wb-invisible">
    <w:name w:val="wb-invisible"/>
    <w:basedOn w:val="a3"/>
    <w:autoRedefine/>
    <w:qFormat/>
    <w:rsid w:val="001E6688"/>
  </w:style>
  <w:style w:type="character" w:customStyle="1" w:styleId="atn">
    <w:name w:val="atn"/>
    <w:basedOn w:val="a3"/>
    <w:autoRedefine/>
    <w:qFormat/>
    <w:rsid w:val="001E6688"/>
  </w:style>
  <w:style w:type="paragraph" w:customStyle="1" w:styleId="DBRetraitcorpsdetexte">
    <w:name w:val="DB Retrait corps de texte"/>
    <w:basedOn w:val="a2"/>
    <w:autoRedefine/>
    <w:qFormat/>
    <w:rsid w:val="001E6688"/>
    <w:pPr>
      <w:keepLines/>
      <w:spacing w:before="120" w:after="120" w:line="240" w:lineRule="auto"/>
      <w:ind w:firstLine="1134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autoRedefine/>
    <w:uiPriority w:val="49"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autoRedefine/>
    <w:uiPriority w:val="47"/>
    <w:qFormat/>
    <w:rsid w:val="001E668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autoRedefine/>
    <w:uiPriority w:val="99"/>
    <w:qFormat/>
    <w:rsid w:val="001E6688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autoRedefine/>
    <w:uiPriority w:val="99"/>
    <w:qFormat/>
    <w:rsid w:val="001E6688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autoRedefine/>
    <w:uiPriority w:val="99"/>
    <w:qFormat/>
    <w:rsid w:val="001E6688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autoRedefine/>
    <w:uiPriority w:val="99"/>
    <w:qFormat/>
    <w:rsid w:val="001E6688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autoRedefine/>
    <w:uiPriority w:val="49"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autoRedefine/>
    <w:uiPriority w:val="47"/>
    <w:qFormat/>
    <w:rsid w:val="001E668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autoRedefine/>
    <w:qFormat/>
    <w:rsid w:val="001E6688"/>
    <w:rPr>
      <w:rFonts w:cs="Times New Roman"/>
    </w:rPr>
  </w:style>
  <w:style w:type="paragraph" w:customStyle="1" w:styleId="-11">
    <w:name w:val="Цветной список - Акцент 11"/>
    <w:basedOn w:val="a2"/>
    <w:autoRedefine/>
    <w:uiPriority w:val="34"/>
    <w:qFormat/>
    <w:rsid w:val="001E6688"/>
    <w:pPr>
      <w:spacing w:after="0" w:line="360" w:lineRule="auto"/>
      <w:ind w:left="720" w:firstLine="709"/>
      <w:contextualSpacing/>
    </w:pPr>
    <w:rPr>
      <w:rFonts w:ascii="Calibri" w:eastAsia="Calibri" w:hAnsi="Calibri" w:cs="Times New Roman"/>
      <w:sz w:val="28"/>
      <w:lang w:eastAsia="ru-RU"/>
    </w:rPr>
  </w:style>
  <w:style w:type="paragraph" w:customStyle="1" w:styleId="ListParagraph1">
    <w:name w:val="List Paragraph1"/>
    <w:basedOn w:val="a2"/>
    <w:autoRedefine/>
    <w:qFormat/>
    <w:rsid w:val="001E6688"/>
    <w:pPr>
      <w:spacing w:before="60" w:after="0" w:line="240" w:lineRule="auto"/>
      <w:ind w:left="720"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font5">
    <w:name w:val="font5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autoRedefine/>
    <w:qFormat/>
    <w:rsid w:val="001E668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autoRedefine/>
    <w:qFormat/>
    <w:rsid w:val="001E668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autoRedefine/>
    <w:qFormat/>
    <w:rsid w:val="001E668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autoRedefine/>
    <w:qFormat/>
    <w:rsid w:val="001E668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autoRedefine/>
    <w:qFormat/>
    <w:rsid w:val="001E668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autoRedefine/>
    <w:qFormat/>
    <w:rsid w:val="001E668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autoRedefine/>
    <w:qFormat/>
    <w:rsid w:val="001E668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autoRedefine/>
    <w:qFormat/>
    <w:rsid w:val="001E668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autoRedefine/>
    <w:qFormat/>
    <w:rsid w:val="001E668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autoRedefine/>
    <w:qFormat/>
    <w:rsid w:val="001E6688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autoRedefine/>
    <w:qFormat/>
    <w:rsid w:val="001E6688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autoRedefine/>
    <w:qFormat/>
    <w:rsid w:val="001E668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autoRedefine/>
    <w:qFormat/>
    <w:rsid w:val="001E6688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autoRedefine/>
    <w:qFormat/>
    <w:rsid w:val="001E668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autoRedefine/>
    <w:qFormat/>
    <w:rsid w:val="001E6688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autoRedefine/>
    <w:qFormat/>
    <w:rsid w:val="001E668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autoRedefine/>
    <w:qFormat/>
    <w:rsid w:val="001E668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autoRedefine/>
    <w:qFormat/>
    <w:rsid w:val="001E668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autoRedefine/>
    <w:qFormat/>
    <w:rsid w:val="001E6688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autoRedefine/>
    <w:qFormat/>
    <w:rsid w:val="001E668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autoRedefine/>
    <w:qFormat/>
    <w:rsid w:val="001E6688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autoRedefine/>
    <w:qFormat/>
    <w:rsid w:val="001E6688"/>
    <w:pPr>
      <w:shd w:val="clear" w:color="000000" w:fill="FF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autoRedefine/>
    <w:qFormat/>
    <w:rsid w:val="001E6688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autoRedefine/>
    <w:qFormat/>
    <w:rsid w:val="001E6688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autoRedefine/>
    <w:qFormat/>
    <w:rsid w:val="001E6688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autoRedefine/>
    <w:qFormat/>
    <w:rsid w:val="001E6688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autoRedefine/>
    <w:qFormat/>
    <w:rsid w:val="001E6688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autoRedefine/>
    <w:qFormat/>
    <w:rsid w:val="001E6688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autoRedefine/>
    <w:uiPriority w:val="59"/>
    <w:qFormat/>
    <w:rsid w:val="001E668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5">
    <w:name w:val="Сетка таблицы9"/>
    <w:basedOn w:val="a4"/>
    <w:autoRedefine/>
    <w:uiPriority w:val="59"/>
    <w:qFormat/>
    <w:rsid w:val="001E668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basedOn w:val="a3"/>
    <w:link w:val="BodyText1"/>
    <w:autoRedefine/>
    <w:qFormat/>
    <w:rsid w:val="001E6688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autoRedefine/>
    <w:qFormat/>
    <w:rsid w:val="001E6688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basedOn w:val="a3"/>
    <w:link w:val="Bodytext100"/>
    <w:autoRedefine/>
    <w:qFormat/>
    <w:rsid w:val="001E6688"/>
    <w:rPr>
      <w:b/>
      <w:bCs/>
      <w:shd w:val="clear" w:color="auto" w:fill="FFFFFF"/>
    </w:rPr>
  </w:style>
  <w:style w:type="paragraph" w:customStyle="1" w:styleId="Bodytext100">
    <w:name w:val="Body text (10)"/>
    <w:basedOn w:val="a2"/>
    <w:link w:val="Bodytext10"/>
    <w:autoRedefine/>
    <w:qFormat/>
    <w:rsid w:val="001E6688"/>
    <w:pPr>
      <w:widowControl w:val="0"/>
      <w:shd w:val="clear" w:color="auto" w:fill="FFFFFF"/>
      <w:spacing w:after="240" w:line="508" w:lineRule="exact"/>
    </w:pPr>
    <w:rPr>
      <w:b/>
      <w:bCs/>
    </w:rPr>
  </w:style>
  <w:style w:type="character" w:customStyle="1" w:styleId="Bodytext12pt">
    <w:name w:val="Body text + 12 pt"/>
    <w:basedOn w:val="Bodytext"/>
    <w:autoRedefine/>
    <w:qFormat/>
    <w:rsid w:val="001E6688"/>
    <w:rPr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basedOn w:val="Bodytext"/>
    <w:autoRedefine/>
    <w:qFormat/>
    <w:rsid w:val="001E6688"/>
    <w:rPr>
      <w:b/>
      <w:bCs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table" w:customStyle="1" w:styleId="102">
    <w:name w:val="Сетка таблицы10"/>
    <w:basedOn w:val="a4"/>
    <w:autoRedefine/>
    <w:uiPriority w:val="59"/>
    <w:qFormat/>
    <w:rsid w:val="001E668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8">
    <w:name w:val="Слабое выделение1"/>
    <w:basedOn w:val="a3"/>
    <w:autoRedefine/>
    <w:uiPriority w:val="19"/>
    <w:qFormat/>
    <w:rsid w:val="001E6688"/>
    <w:rPr>
      <w:i/>
      <w:iCs/>
      <w:color w:val="404040"/>
    </w:rPr>
  </w:style>
  <w:style w:type="table" w:customStyle="1" w:styleId="280">
    <w:name w:val="Сетка таблицы28"/>
    <w:basedOn w:val="a4"/>
    <w:autoRedefine/>
    <w:uiPriority w:val="39"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val="en-US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7">
    <w:name w:val="Заголовок статьи"/>
    <w:basedOn w:val="a2"/>
    <w:next w:val="a2"/>
    <w:autoRedefine/>
    <w:uiPriority w:val="99"/>
    <w:qFormat/>
    <w:rsid w:val="001E6688"/>
    <w:pPr>
      <w:autoSpaceDE w:val="0"/>
      <w:autoSpaceDN w:val="0"/>
      <w:adjustRightInd w:val="0"/>
      <w:spacing w:after="0" w:line="240" w:lineRule="auto"/>
      <w:ind w:left="1612" w:hanging="892"/>
    </w:pPr>
    <w:rPr>
      <w:rFonts w:ascii="Arial" w:hAnsi="Arial" w:cs="Arial"/>
      <w:sz w:val="28"/>
      <w:szCs w:val="24"/>
      <w:lang w:eastAsia="ru-RU"/>
    </w:rPr>
  </w:style>
  <w:style w:type="paragraph" w:customStyle="1" w:styleId="msonormal0">
    <w:name w:val="msonormal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autoRedefine/>
    <w:uiPriority w:val="39"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autoRedefine/>
    <w:qFormat/>
    <w:rsid w:val="001E6688"/>
    <w:rPr>
      <w:rFonts w:eastAsia="Calibri"/>
      <w:sz w:val="24"/>
      <w:lang w:val="ru-RU" w:eastAsia="ru-RU"/>
    </w:rPr>
  </w:style>
  <w:style w:type="character" w:customStyle="1" w:styleId="CharStyle10">
    <w:name w:val="Char Style 10"/>
    <w:basedOn w:val="a3"/>
    <w:link w:val="Style9"/>
    <w:autoRedefine/>
    <w:uiPriority w:val="99"/>
    <w:qFormat/>
    <w:rsid w:val="001E6688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autoRedefine/>
    <w:uiPriority w:val="99"/>
    <w:qFormat/>
    <w:rsid w:val="001E6688"/>
    <w:pPr>
      <w:widowControl w:val="0"/>
      <w:shd w:val="clear" w:color="auto" w:fill="FFFFFF"/>
      <w:spacing w:before="1020" w:after="0" w:line="317" w:lineRule="exact"/>
    </w:pPr>
    <w:rPr>
      <w:sz w:val="26"/>
      <w:szCs w:val="26"/>
    </w:rPr>
  </w:style>
  <w:style w:type="paragraph" w:customStyle="1" w:styleId="ConsPlusDocList">
    <w:name w:val="ConsPlusDocList"/>
    <w:autoRedefine/>
    <w:qFormat/>
    <w:rsid w:val="001E668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autoRedefine/>
    <w:qFormat/>
    <w:rsid w:val="001E668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autoRedefine/>
    <w:qFormat/>
    <w:rsid w:val="001E668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autoRedefine/>
    <w:qFormat/>
    <w:rsid w:val="001E668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8">
    <w:name w:val="Комментарий"/>
    <w:basedOn w:val="a2"/>
    <w:next w:val="a2"/>
    <w:autoRedefine/>
    <w:uiPriority w:val="99"/>
    <w:qFormat/>
    <w:rsid w:val="001E6688"/>
    <w:pPr>
      <w:widowControl w:val="0"/>
      <w:autoSpaceDE w:val="0"/>
      <w:autoSpaceDN w:val="0"/>
      <w:adjustRightInd w:val="0"/>
      <w:spacing w:before="75" w:after="0" w:line="240" w:lineRule="auto"/>
      <w:ind w:left="170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9">
    <w:name w:val="Информация о версии"/>
    <w:basedOn w:val="afffff8"/>
    <w:next w:val="a2"/>
    <w:autoRedefine/>
    <w:uiPriority w:val="99"/>
    <w:qFormat/>
    <w:rsid w:val="001E6688"/>
    <w:rPr>
      <w:i/>
      <w:iCs/>
    </w:rPr>
  </w:style>
  <w:style w:type="character" w:customStyle="1" w:styleId="265pt">
    <w:name w:val="Основной текст (2) + 6;5 pt"/>
    <w:basedOn w:val="a3"/>
    <w:autoRedefine/>
    <w:qFormat/>
    <w:rsid w:val="001E6688"/>
    <w:rPr>
      <w:rFonts w:ascii="Times New Roman" w:eastAsia="Times New Roman" w:hAnsi="Times New Roman" w:cs="Times New Roman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autoRedefine/>
    <w:uiPriority w:val="39"/>
    <w:qFormat/>
    <w:rsid w:val="001E668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autoRedefine/>
    <w:uiPriority w:val="39"/>
    <w:qFormat/>
    <w:rsid w:val="001E668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d">
    <w:name w:val="Основной текст (2) + Курсив"/>
    <w:basedOn w:val="a3"/>
    <w:autoRedefine/>
    <w:qFormat/>
    <w:rsid w:val="001E6688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e">
    <w:name w:val="Основной текст (2)"/>
    <w:basedOn w:val="a3"/>
    <w:autoRedefine/>
    <w:qFormat/>
    <w:rsid w:val="001E6688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">
    <w:name w:val="Основной текст (2)_"/>
    <w:basedOn w:val="a3"/>
    <w:autoRedefine/>
    <w:qFormat/>
    <w:rsid w:val="001E6688"/>
    <w:rPr>
      <w:rFonts w:ascii="Times New Roman" w:eastAsia="Times New Roman" w:hAnsi="Times New Roman" w:cs="Times New Roman"/>
      <w:i/>
      <w:iCs/>
      <w:sz w:val="18"/>
      <w:szCs w:val="18"/>
      <w:u w:val="none"/>
    </w:rPr>
  </w:style>
  <w:style w:type="character" w:customStyle="1" w:styleId="27pt">
    <w:name w:val="Основной текст (2) + 7 pt;Не курсив"/>
    <w:basedOn w:val="2f"/>
    <w:autoRedefine/>
    <w:qFormat/>
    <w:rsid w:val="001E6688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basedOn w:val="2f"/>
    <w:autoRedefine/>
    <w:qFormat/>
    <w:rsid w:val="001E6688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basedOn w:val="2f"/>
    <w:autoRedefine/>
    <w:qFormat/>
    <w:rsid w:val="001E6688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basedOn w:val="2f"/>
    <w:autoRedefine/>
    <w:qFormat/>
    <w:rsid w:val="001E6688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9">
    <w:name w:val="Заголовок №1"/>
    <w:basedOn w:val="a3"/>
    <w:rsid w:val="001E6688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a">
    <w:name w:val="сноска"/>
    <w:basedOn w:val="a2"/>
    <w:rsid w:val="001E6688"/>
    <w:pPr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table" w:customStyle="1" w:styleId="160">
    <w:name w:val="Сетка таблицы16"/>
    <w:basedOn w:val="a4"/>
    <w:autoRedefine/>
    <w:uiPriority w:val="39"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">
    <w:name w:val="Сетка таблицы17"/>
    <w:basedOn w:val="a4"/>
    <w:autoRedefine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">
    <w:name w:val="Сетка таблицы21"/>
    <w:basedOn w:val="a4"/>
    <w:autoRedefine/>
    <w:uiPriority w:val="59"/>
    <w:qFormat/>
    <w:rsid w:val="001E6688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autoRedefine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autoRedefine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0">
    <w:name w:val="Сетка таблицы112"/>
    <w:basedOn w:val="a4"/>
    <w:autoRedefine/>
    <w:uiPriority w:val="39"/>
    <w:qFormat/>
    <w:rsid w:val="001E668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">
    <w:name w:val="Сетка таблицы51"/>
    <w:basedOn w:val="a4"/>
    <w:autoRedefine/>
    <w:uiPriority w:val="39"/>
    <w:qFormat/>
    <w:rsid w:val="001E668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autoRedefine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1"/>
    <w:basedOn w:val="a4"/>
    <w:autoRedefine/>
    <w:uiPriority w:val="39"/>
    <w:qFormat/>
    <w:rsid w:val="001E668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autoRedefine/>
    <w:qFormat/>
    <w:rsid w:val="001E668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autoRedefine/>
    <w:qFormat/>
    <w:rsid w:val="001E6688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autoRedefine/>
    <w:uiPriority w:val="51"/>
    <w:qFormat/>
    <w:rsid w:val="001E6688"/>
    <w:pPr>
      <w:spacing w:after="0" w:line="240" w:lineRule="auto"/>
    </w:pPr>
    <w:rPr>
      <w:rFonts w:ascii="Calibri" w:eastAsia="Times New Roman" w:hAnsi="Calibri" w:cs="Times New Roman"/>
      <w:color w:val="000000"/>
      <w:sz w:val="20"/>
      <w:szCs w:val="20"/>
      <w:lang w:eastAsia="ru-RU"/>
    </w:rPr>
    <w:tblPr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autoRedefine/>
    <w:uiPriority w:val="49"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autoRedefine/>
    <w:uiPriority w:val="47"/>
    <w:qFormat/>
    <w:rsid w:val="001E668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autoRedefine/>
    <w:uiPriority w:val="49"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autoRedefine/>
    <w:uiPriority w:val="47"/>
    <w:qFormat/>
    <w:rsid w:val="001E668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uiPriority w:val="59"/>
    <w:rsid w:val="001E668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10">
    <w:name w:val="Сетка таблицы91"/>
    <w:basedOn w:val="a4"/>
    <w:uiPriority w:val="59"/>
    <w:rsid w:val="001E668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uiPriority w:val="59"/>
    <w:qFormat/>
    <w:rsid w:val="001E668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autoRedefine/>
    <w:uiPriority w:val="39"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val="en-US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autoRedefine/>
    <w:uiPriority w:val="39"/>
    <w:qFormat/>
    <w:rsid w:val="001E6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0">
    <w:name w:val="Сетка таблицы141"/>
    <w:basedOn w:val="a4"/>
    <w:autoRedefine/>
    <w:uiPriority w:val="39"/>
    <w:qFormat/>
    <w:rsid w:val="001E668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autoRedefine/>
    <w:uiPriority w:val="39"/>
    <w:qFormat/>
    <w:rsid w:val="001E668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0">
    <w:name w:val="Неразрешенное упоминание2"/>
    <w:basedOn w:val="a3"/>
    <w:autoRedefine/>
    <w:uiPriority w:val="99"/>
    <w:semiHidden/>
    <w:unhideWhenUsed/>
    <w:qFormat/>
    <w:rsid w:val="001E6688"/>
    <w:rPr>
      <w:color w:val="605E5C"/>
      <w:shd w:val="clear" w:color="auto" w:fill="E1DFDD"/>
    </w:rPr>
  </w:style>
  <w:style w:type="character" w:customStyle="1" w:styleId="3c">
    <w:name w:val="Неразрешенное упоминание3"/>
    <w:basedOn w:val="a3"/>
    <w:autoRedefine/>
    <w:uiPriority w:val="99"/>
    <w:semiHidden/>
    <w:unhideWhenUsed/>
    <w:qFormat/>
    <w:rsid w:val="001E6688"/>
    <w:rPr>
      <w:color w:val="605E5C"/>
      <w:shd w:val="clear" w:color="auto" w:fill="E1DFDD"/>
    </w:rPr>
  </w:style>
  <w:style w:type="paragraph" w:customStyle="1" w:styleId="1fa">
    <w:name w:val="обычный_1 Знак Знак Знак Знак Знак Знак Знак Знак Знак"/>
    <w:basedOn w:val="a2"/>
    <w:autoRedefine/>
    <w:qFormat/>
    <w:rsid w:val="001E6688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ru-RU"/>
    </w:rPr>
  </w:style>
  <w:style w:type="paragraph" w:customStyle="1" w:styleId="3d">
    <w:name w:val="Абзац3"/>
    <w:basedOn w:val="a2"/>
    <w:next w:val="a2"/>
    <w:autoRedefine/>
    <w:qFormat/>
    <w:rsid w:val="001E6688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autoRedefine/>
    <w:qFormat/>
    <w:rsid w:val="001E6688"/>
    <w:pPr>
      <w:spacing w:line="240" w:lineRule="exac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ffb">
    <w:name w:val="Внимание: недобросовестность!"/>
    <w:basedOn w:val="a2"/>
    <w:next w:val="a2"/>
    <w:autoRedefine/>
    <w:qFormat/>
    <w:rsid w:val="001E668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b">
    <w:name w:val="Знак Знак1 Знак Знак Знак Знак"/>
    <w:basedOn w:val="a2"/>
    <w:autoRedefine/>
    <w:qFormat/>
    <w:rsid w:val="001E6688"/>
    <w:pPr>
      <w:spacing w:line="240" w:lineRule="exact"/>
    </w:pPr>
    <w:rPr>
      <w:rFonts w:ascii="Verdana" w:eastAsia="Times New Roman" w:hAnsi="Verdana" w:cs="Times New Roman"/>
      <w:sz w:val="24"/>
      <w:szCs w:val="24"/>
      <w:lang w:val="en-US" w:eastAsia="ru-RU"/>
    </w:rPr>
  </w:style>
  <w:style w:type="character" w:customStyle="1" w:styleId="afffffc">
    <w:name w:val="Утратил силу"/>
    <w:autoRedefine/>
    <w:qFormat/>
    <w:rsid w:val="001E6688"/>
    <w:rPr>
      <w:strike/>
      <w:color w:val="666600"/>
    </w:rPr>
  </w:style>
  <w:style w:type="character" w:customStyle="1" w:styleId="13">
    <w:name w:val="Текст Знак1"/>
    <w:basedOn w:val="a3"/>
    <w:link w:val="af"/>
    <w:autoRedefine/>
    <w:uiPriority w:val="99"/>
    <w:semiHidden/>
    <w:qFormat/>
    <w:rsid w:val="001E6688"/>
    <w:rPr>
      <w:rFonts w:ascii="Consolas" w:hAnsi="Consolas" w:cs="Times New Roman"/>
      <w:sz w:val="21"/>
      <w:szCs w:val="21"/>
      <w:lang w:eastAsia="ru-RU"/>
    </w:rPr>
  </w:style>
  <w:style w:type="character" w:customStyle="1" w:styleId="15">
    <w:name w:val="Схема документа Знак1"/>
    <w:basedOn w:val="a3"/>
    <w:link w:val="af8"/>
    <w:autoRedefine/>
    <w:uiPriority w:val="99"/>
    <w:semiHidden/>
    <w:qFormat/>
    <w:rsid w:val="001E6688"/>
    <w:rPr>
      <w:rFonts w:ascii="Tahoma" w:hAnsi="Tahoma" w:cs="Tahoma"/>
      <w:sz w:val="16"/>
      <w:szCs w:val="16"/>
      <w:lang w:eastAsia="ru-RU"/>
    </w:rPr>
  </w:style>
  <w:style w:type="table" w:customStyle="1" w:styleId="-32">
    <w:name w:val="Светлый список - Акцент 32"/>
    <w:basedOn w:val="a4"/>
    <w:next w:val="-3"/>
    <w:autoRedefine/>
    <w:uiPriority w:val="61"/>
    <w:qFormat/>
    <w:rsid w:val="001E668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</w:style>
  <w:style w:type="character" w:customStyle="1" w:styleId="2f1">
    <w:name w:val="Слабое выделение2"/>
    <w:basedOn w:val="a3"/>
    <w:uiPriority w:val="19"/>
    <w:qFormat/>
    <w:rsid w:val="001E6688"/>
    <w:rPr>
      <w:i/>
      <w:iCs/>
      <w:color w:val="808080"/>
    </w:rPr>
  </w:style>
  <w:style w:type="character" w:styleId="afffffd">
    <w:name w:val="Hyperlink"/>
    <w:basedOn w:val="a3"/>
    <w:uiPriority w:val="99"/>
    <w:semiHidden/>
    <w:unhideWhenUsed/>
    <w:rsid w:val="001E6688"/>
    <w:rPr>
      <w:color w:val="0563C1" w:themeColor="hyperlink"/>
      <w:u w:val="single"/>
    </w:rPr>
  </w:style>
  <w:style w:type="table" w:styleId="-3">
    <w:name w:val="Light List Accent 3"/>
    <w:basedOn w:val="a4"/>
    <w:uiPriority w:val="61"/>
    <w:semiHidden/>
    <w:unhideWhenUsed/>
    <w:rsid w:val="001E6688"/>
    <w:pPr>
      <w:spacing w:after="0" w:line="240" w:lineRule="auto"/>
    </w:p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14</Pages>
  <Words>3674</Words>
  <Characters>20946</Characters>
  <Application>Microsoft Office Word</Application>
  <DocSecurity>0</DocSecurity>
  <Lines>174</Lines>
  <Paragraphs>49</Paragraphs>
  <ScaleCrop>false</ScaleCrop>
  <Company/>
  <LinksUpToDate>false</LinksUpToDate>
  <CharactersWithSpaces>24571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2025-02-27T08:42:00Z</dcterms:created>
  <dcterms:modified xsi:type="dcterms:W3CDTF">2025-02-27T08:44:00Z</dcterms:modified>
</cp:coreProperties>
</file>