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C716C0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 2</w:t>
      </w:r>
    </w:p>
    <w:p w14:paraId="6FC08935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85C9EB4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Старобешевского</w:t>
      </w:r>
      <w:proofErr w:type="spellEnd"/>
    </w:p>
    <w:p w14:paraId="24414153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совета</w:t>
      </w:r>
    </w:p>
    <w:p w14:paraId="7673D023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5404B764" w14:textId="60787D86" w:rsid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от 04 декабря 2024 года № 1/44-209</w:t>
      </w:r>
    </w:p>
    <w:p w14:paraId="09746B87" w14:textId="51B0148A" w:rsidR="000D2C1B" w:rsidRPr="001E6688" w:rsidRDefault="000D2C1B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(</w:t>
      </w:r>
      <w:r w:rsidRPr="000D2C1B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в ред. </w:t>
      </w:r>
      <w:r w:rsidRPr="000D2C1B">
        <w:rPr>
          <w:rStyle w:val="aa"/>
          <w:rFonts w:ascii="Times New Roman" w:hAnsi="Times New Roman" w:cs="Times New Roman"/>
          <w:color w:val="999999"/>
        </w:rPr>
        <w:t>решени</w:t>
      </w:r>
      <w:r w:rsidRPr="000D2C1B">
        <w:rPr>
          <w:rStyle w:val="aa"/>
          <w:rFonts w:ascii="Times New Roman" w:hAnsi="Times New Roman" w:cs="Times New Roman"/>
          <w:color w:val="999999"/>
        </w:rPr>
        <w:t>я</w:t>
      </w:r>
      <w:r w:rsidRPr="000D2C1B">
        <w:rPr>
          <w:rStyle w:val="aa"/>
          <w:rFonts w:ascii="Times New Roman" w:hAnsi="Times New Roman" w:cs="Times New Roman"/>
          <w:color w:val="999999"/>
        </w:rPr>
        <w:t xml:space="preserve"> </w:t>
      </w:r>
      <w:proofErr w:type="spellStart"/>
      <w:r w:rsidRPr="000D2C1B">
        <w:rPr>
          <w:rStyle w:val="aa"/>
          <w:rFonts w:ascii="Times New Roman" w:hAnsi="Times New Roman" w:cs="Times New Roman"/>
          <w:color w:val="999999"/>
        </w:rPr>
        <w:t>Старобешевского</w:t>
      </w:r>
      <w:proofErr w:type="spellEnd"/>
      <w:r w:rsidRPr="000D2C1B">
        <w:rPr>
          <w:rStyle w:val="aa"/>
          <w:rFonts w:ascii="Times New Roman" w:hAnsi="Times New Roman" w:cs="Times New Roman"/>
          <w:color w:val="999999"/>
        </w:rPr>
        <w:t xml:space="preserve"> муниципального совета ДНР</w:t>
      </w:r>
      <w:r>
        <w:rPr>
          <w:rStyle w:val="aa"/>
          <w:rFonts w:ascii="Times New Roman" w:hAnsi="Times New Roman" w:cs="Times New Roman"/>
          <w:color w:val="999999"/>
        </w:rPr>
        <w:t xml:space="preserve"> </w:t>
      </w:r>
      <w:hyperlink r:id="rId5" w:history="1">
        <w:r w:rsidRPr="000D2C1B">
          <w:rPr>
            <w:rStyle w:val="afffffd"/>
            <w:rFonts w:ascii="Times New Roman" w:hAnsi="Times New Roman" w:cs="Times New Roman"/>
          </w:rPr>
          <w:t>от 04.12.2024 № 1/44-209</w:t>
        </w:r>
      </w:hyperlink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  <w:lang w:eastAsia="ru-RU"/>
        </w:rPr>
        <w:t>)</w:t>
      </w:r>
    </w:p>
    <w:p w14:paraId="53FC47B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10588097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2E49E86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6465EFE4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 w:rsidRPr="001E6688">
        <w:rPr>
          <w:rFonts w:ascii="Times New Roman" w:eastAsia="Calibri" w:hAnsi="Times New Roman" w:cs="Times New Roman"/>
          <w:lang w:eastAsia="ru-RU"/>
        </w:rPr>
        <w:t>Объем и распределение бюджетных ассигнований бюджета</w:t>
      </w:r>
    </w:p>
    <w:p w14:paraId="35B0DF50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proofErr w:type="spellStart"/>
      <w:r w:rsidRPr="001E6688">
        <w:rPr>
          <w:rFonts w:ascii="Times New Roman" w:eastAsia="Calibri" w:hAnsi="Times New Roman" w:cs="Times New Roman"/>
          <w:lang w:eastAsia="ru-RU"/>
        </w:rPr>
        <w:t>Старобешевского</w:t>
      </w:r>
      <w:proofErr w:type="spellEnd"/>
      <w:r w:rsidRPr="001E6688">
        <w:rPr>
          <w:rFonts w:ascii="Times New Roman" w:eastAsia="Calibri" w:hAnsi="Times New Roman" w:cs="Times New Roman"/>
          <w:lang w:eastAsia="ru-RU"/>
        </w:rPr>
        <w:t xml:space="preserve"> муниципального округа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5D73BF9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 w:rsidRPr="001E6688">
        <w:rPr>
          <w:rFonts w:ascii="Times New Roman" w:eastAsia="Calibri" w:hAnsi="Times New Roman" w:cs="Times New Roman"/>
          <w:lang w:eastAsia="ru-RU"/>
        </w:rPr>
        <w:t>на 2024 год</w:t>
      </w:r>
    </w:p>
    <w:p w14:paraId="3C8A51FC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2177FEA0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 w:rsidRPr="001E6688">
        <w:rPr>
          <w:rFonts w:ascii="Times New Roman" w:eastAsia="Calibri" w:hAnsi="Times New Roman" w:cs="Times New Roman"/>
          <w:lang w:eastAsia="ru-RU"/>
        </w:rPr>
        <w:t>(тыс. рублей)</w:t>
      </w:r>
    </w:p>
    <w:tbl>
      <w:tblPr>
        <w:tblW w:w="4961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3584"/>
        <w:gridCol w:w="566"/>
        <w:gridCol w:w="827"/>
        <w:gridCol w:w="1801"/>
        <w:gridCol w:w="692"/>
        <w:gridCol w:w="1802"/>
      </w:tblGrid>
      <w:tr w:rsidR="001E6688" w:rsidRPr="001E6688" w14:paraId="04703B41" w14:textId="77777777" w:rsidTr="004E1D9F">
        <w:trPr>
          <w:trHeight w:val="710"/>
        </w:trPr>
        <w:tc>
          <w:tcPr>
            <w:tcW w:w="19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36FFD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Наименование </w:t>
            </w:r>
          </w:p>
        </w:tc>
        <w:tc>
          <w:tcPr>
            <w:tcW w:w="3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A6DDA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раздела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36E97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подраздела</w:t>
            </w:r>
          </w:p>
        </w:tc>
        <w:tc>
          <w:tcPr>
            <w:tcW w:w="9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4BE89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целевой статьи</w:t>
            </w:r>
          </w:p>
        </w:tc>
        <w:tc>
          <w:tcPr>
            <w:tcW w:w="3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CB13E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вида расходов</w:t>
            </w:r>
          </w:p>
        </w:tc>
        <w:tc>
          <w:tcPr>
            <w:tcW w:w="9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6B763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Сумма</w:t>
            </w:r>
          </w:p>
        </w:tc>
      </w:tr>
      <w:tr w:rsidR="001E6688" w:rsidRPr="001E6688" w14:paraId="5D423CC8" w14:textId="77777777" w:rsidTr="004E1D9F">
        <w:trPr>
          <w:trHeight w:val="618"/>
        </w:trPr>
        <w:tc>
          <w:tcPr>
            <w:tcW w:w="19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DF0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8C75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4D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211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C46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53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1E6688" w:rsidRPr="001E6688" w14:paraId="1C086852" w14:textId="77777777" w:rsidTr="004E1D9F">
        <w:trPr>
          <w:trHeight w:val="304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29D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662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B97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938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80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9A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</w:tr>
      <w:tr w:rsidR="001E6688" w:rsidRPr="001E6688" w14:paraId="099B021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6DF9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85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FD2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A2D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101B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C41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153 301,29705</w:t>
            </w:r>
          </w:p>
        </w:tc>
      </w:tr>
      <w:tr w:rsidR="001E6688" w:rsidRPr="001E6688" w14:paraId="3D6BE4E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C6F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147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661C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C8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7608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713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7A161D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1E6688" w:rsidRPr="001E6688" w14:paraId="254D17A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A54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4DA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A382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9924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E752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149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94FDE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4816948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1E6688" w:rsidRPr="001E6688" w14:paraId="787BC38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1FB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650B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291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54C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B9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2D7C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13 545,37400</w:t>
            </w:r>
          </w:p>
        </w:tc>
      </w:tr>
      <w:tr w:rsidR="001E6688" w:rsidRPr="001E6688" w14:paraId="080439D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8154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81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BD4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D8C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7AF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8A0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3 405,80000</w:t>
            </w:r>
          </w:p>
        </w:tc>
      </w:tr>
      <w:tr w:rsidR="001E6688" w:rsidRPr="001E6688" w14:paraId="60CAF51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71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Уплата прочих налогов и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49D8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B06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B9B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2D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72C4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3,90000</w:t>
            </w:r>
          </w:p>
        </w:tc>
      </w:tr>
      <w:tr w:rsidR="001E6688" w:rsidRPr="001E6688" w14:paraId="2C47A0B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A38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52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279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3A0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C3D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67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</w:tr>
      <w:tr w:rsidR="001E6688" w:rsidRPr="001E6688" w14:paraId="0DC9374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00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B5F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808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CBB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FD5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678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</w:tr>
      <w:tr w:rsidR="001E6688" w:rsidRPr="001E6688" w14:paraId="44894E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AF0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CC1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7191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9B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628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BC2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115 099,71205</w:t>
            </w:r>
          </w:p>
        </w:tc>
      </w:tr>
      <w:tr w:rsidR="001E6688" w:rsidRPr="001E6688" w14:paraId="16ED6B1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59C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F77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9D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CC0D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EA7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4B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10 886,61100</w:t>
            </w:r>
          </w:p>
        </w:tc>
      </w:tr>
      <w:tr w:rsidR="001E6688" w:rsidRPr="001E6688" w14:paraId="046B79E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F3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Уплата прочих налогов и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0BA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E26B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0CE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AFD9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95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30,20000</w:t>
            </w:r>
          </w:p>
        </w:tc>
      </w:tr>
      <w:tr w:rsidR="001E6688" w:rsidRPr="001E6688" w14:paraId="1AF1D6C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FD91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7F0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1E4B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F6BB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FAC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5FC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</w:tr>
      <w:tr w:rsidR="001E6688" w:rsidRPr="001E6688" w14:paraId="45F1D42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897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796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5525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5C54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FD0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ED3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</w:tr>
      <w:tr w:rsidR="001E6688" w:rsidRPr="001E6688" w14:paraId="725FA46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4F9F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671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E19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818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2C01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FD8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9 264,20000</w:t>
            </w:r>
          </w:p>
        </w:tc>
      </w:tr>
      <w:tr w:rsidR="001E6688" w:rsidRPr="001E6688" w14:paraId="081BBC5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3B3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7EDA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619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6F0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0AF5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2E7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1 065,50000</w:t>
            </w:r>
          </w:p>
        </w:tc>
      </w:tr>
      <w:tr w:rsidR="001E6688" w:rsidRPr="001E6688" w14:paraId="04B274E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D76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НАЦИОНАЛЬНАЯ ОБОРОНА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98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56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49F8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7F1E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8F7A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1 069,43700</w:t>
            </w:r>
          </w:p>
        </w:tc>
      </w:tr>
      <w:tr w:rsidR="001E6688" w:rsidRPr="001E6688" w14:paraId="37219EF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A84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294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B1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23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C93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4580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1 069,43700</w:t>
            </w:r>
          </w:p>
        </w:tc>
      </w:tr>
      <w:tr w:rsidR="001E6688" w:rsidRPr="001E6688" w14:paraId="288A348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D54A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Осуществление первичного воинского учета органами местного самоуправления, поселений, муниципальных и городских округов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925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817F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C908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1B2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85D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1 069,43700</w:t>
            </w:r>
          </w:p>
        </w:tc>
      </w:tr>
      <w:tr w:rsidR="001E6688" w:rsidRPr="001E6688" w14:paraId="49CCC23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CE7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020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37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183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F0DA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DF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910,920000</w:t>
            </w:r>
          </w:p>
        </w:tc>
      </w:tr>
      <w:tr w:rsidR="001E6688" w:rsidRPr="001E6688" w14:paraId="2D0285F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7A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6C4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C12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2B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1675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6B88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158,51700</w:t>
            </w:r>
          </w:p>
        </w:tc>
      </w:tr>
      <w:tr w:rsidR="001E6688" w:rsidRPr="001E6688" w14:paraId="4C4B5BD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A03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772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17A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C60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E2C1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E45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7 965,76274</w:t>
            </w:r>
          </w:p>
        </w:tc>
      </w:tr>
      <w:tr w:rsidR="001E6688" w:rsidRPr="001E6688" w14:paraId="1C06B66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F53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FE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49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380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E8A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E93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7 965,76274</w:t>
            </w:r>
          </w:p>
        </w:tc>
      </w:tr>
      <w:tr w:rsidR="001E6688" w:rsidRPr="001E6688" w14:paraId="0089767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8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0D26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5AF2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D92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29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4BC5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5 909,86274</w:t>
            </w:r>
          </w:p>
        </w:tc>
      </w:tr>
      <w:tr w:rsidR="001E6688" w:rsidRPr="001E6688" w14:paraId="2E5F9BA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1D9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DB3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BF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802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43FD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18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5 909, 86274</w:t>
            </w:r>
          </w:p>
        </w:tc>
      </w:tr>
      <w:tr w:rsidR="001E6688" w:rsidRPr="001E6688" w14:paraId="3E45F9C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AA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257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DA0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0A1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1DD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4816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</w:tr>
      <w:tr w:rsidR="001E6688" w:rsidRPr="001E6688" w14:paraId="394970B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36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602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8F74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40B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0A4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658C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</w:tr>
      <w:tr w:rsidR="001E6688" w:rsidRPr="001E6688" w14:paraId="6FB6324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DCF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DBF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849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4B1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5F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9D5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</w:tr>
      <w:tr w:rsidR="001E6688" w:rsidRPr="001E6688" w14:paraId="598B24B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358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5AB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F09F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ECCA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27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06F4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</w:tr>
      <w:tr w:rsidR="001E6688" w:rsidRPr="001E6688" w14:paraId="5EDB9AD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CFD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73C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4E7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368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C3B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76F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</w:tr>
      <w:tr w:rsidR="001E6688" w:rsidRPr="001E6688" w14:paraId="224B047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0EE0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8189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3825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18C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12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9CB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</w:tr>
      <w:tr w:rsidR="001E6688" w:rsidRPr="001E6688" w14:paraId="3C60CCB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7BA4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1F6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0175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34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5E5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0DD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</w:tr>
      <w:tr w:rsidR="001E6688" w:rsidRPr="001E6688" w14:paraId="3B1028B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9BA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76C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4FB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E61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39D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28D3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</w:tr>
      <w:tr w:rsidR="001E6688" w:rsidRPr="001E6688" w14:paraId="75B6E98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7F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5C0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43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71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00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A9A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</w:tr>
      <w:tr w:rsidR="001E6688" w:rsidRPr="001E6688" w14:paraId="40DF37F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910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9A9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1DE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8E6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794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FC68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</w:tr>
      <w:tr w:rsidR="001E6688" w:rsidRPr="001E6688" w14:paraId="6E62F44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347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D8A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374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63F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D9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44E0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</w:tr>
      <w:tr w:rsidR="001E6688" w:rsidRPr="001E6688" w14:paraId="23E500B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14F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5F8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3CB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38C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30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88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</w:tr>
      <w:tr w:rsidR="001E6688" w:rsidRPr="001E6688" w14:paraId="03780CE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5A41E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A017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A64A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75B4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8ABEB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C3E6B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1 062 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173,64437</w:t>
            </w:r>
          </w:p>
        </w:tc>
      </w:tr>
      <w:tr w:rsidR="001E6688" w:rsidRPr="001E6688" w14:paraId="5B0C11A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9483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985AF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E6E9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86CB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34D1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6295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224 002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11770</w:t>
            </w:r>
          </w:p>
        </w:tc>
      </w:tr>
      <w:tr w:rsidR="001E6688" w:rsidRPr="001E6688" w14:paraId="269B674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EFCD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628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948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7B6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BB46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4B1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106 581,42567</w:t>
            </w:r>
          </w:p>
        </w:tc>
      </w:tr>
      <w:tr w:rsidR="001E6688" w:rsidRPr="001E6688" w14:paraId="374C957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5E37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409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B43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B8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65C7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742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82 535,68831</w:t>
            </w:r>
          </w:p>
        </w:tc>
      </w:tr>
      <w:tr w:rsidR="001E6688" w:rsidRPr="001E6688" w14:paraId="5A452EB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F84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93C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4F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B55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70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072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24040,73736</w:t>
            </w:r>
          </w:p>
        </w:tc>
      </w:tr>
      <w:tr w:rsidR="001E6688" w:rsidRPr="001E6688" w14:paraId="1624485A" w14:textId="77777777" w:rsidTr="001E6688">
        <w:trPr>
          <w:trHeight w:val="40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1DBC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CED5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F0F4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E5AC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05D6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0392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5,00000</w:t>
            </w:r>
          </w:p>
        </w:tc>
      </w:tr>
      <w:tr w:rsidR="001E6688" w:rsidRPr="001E6688" w14:paraId="54AF976A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F851C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670C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5D1A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D6B3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A67C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F9AE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</w:tr>
      <w:tr w:rsidR="001E6688" w:rsidRPr="001E6688" w14:paraId="430E0E10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50928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130B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A49DE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4A6B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FBB4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5B21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</w:tr>
      <w:tr w:rsidR="001E6688" w:rsidRPr="001E6688" w14:paraId="5EB2286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3E48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6EDE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5A32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4CA7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B683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CD6B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47 827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76471</w:t>
            </w:r>
          </w:p>
        </w:tc>
      </w:tr>
      <w:tr w:rsidR="001E6688" w:rsidRPr="001E6688" w14:paraId="3736FF8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C4F8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763F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6614C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38FB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116CB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84A1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47 827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76471</w:t>
            </w:r>
          </w:p>
        </w:tc>
      </w:tr>
      <w:tr w:rsidR="001E6688" w:rsidRPr="001E6688" w14:paraId="6241DBCA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F5E5B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7B5B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76EC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581F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AE3A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F51C0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  <w:t xml:space="preserve">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1E6688" w:rsidRPr="001E6688" w14:paraId="009F5EE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99AF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F70FC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25B2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3B6E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154D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4F55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  <w:t xml:space="preserve">  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1E6688" w:rsidRPr="001E6688" w14:paraId="14CE1D3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08918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Донецкой Народной Республики от 7 июля 2024 года №80-РЗ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C462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F943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A45B4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4F23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246F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  <w:t xml:space="preserve"> 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52 445,80100</w:t>
            </w:r>
          </w:p>
        </w:tc>
      </w:tr>
      <w:tr w:rsidR="001E6688" w:rsidRPr="001E6688" w14:paraId="0D32579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436F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257E8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7457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448B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98E4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8F22A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42 966,00000</w:t>
            </w:r>
          </w:p>
        </w:tc>
      </w:tr>
      <w:tr w:rsidR="001E6688" w:rsidRPr="001E6688" w14:paraId="5B082C5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57D2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3F58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4303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F077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330A5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216A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9478,80100</w:t>
            </w:r>
          </w:p>
        </w:tc>
      </w:tr>
      <w:tr w:rsidR="001E6688" w:rsidRPr="001E6688" w14:paraId="7223AE7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9A36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3593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6073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4AF5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AF89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28467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1,00000</w:t>
            </w:r>
          </w:p>
        </w:tc>
      </w:tr>
      <w:tr w:rsidR="001E6688" w:rsidRPr="001E6688" w14:paraId="114AA14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E94C1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Общее 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19238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7531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F55F8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5EF52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F049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756 494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66118</w:t>
            </w:r>
          </w:p>
        </w:tc>
      </w:tr>
      <w:tr w:rsidR="001E6688" w:rsidRPr="001E6688" w14:paraId="0D549E35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19AF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680C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B43C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6FB4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7A07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6B9C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278035,92216</w:t>
            </w:r>
          </w:p>
        </w:tc>
      </w:tr>
      <w:tr w:rsidR="001E6688" w:rsidRPr="001E6688" w14:paraId="642DE2B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21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191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842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7BF1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B930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539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248644,40469</w:t>
            </w:r>
          </w:p>
        </w:tc>
      </w:tr>
      <w:tr w:rsidR="001E6688" w:rsidRPr="001E6688" w14:paraId="78692EB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500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F37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1F4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031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C60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1A2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29 390,01747</w:t>
            </w:r>
          </w:p>
        </w:tc>
      </w:tr>
      <w:tr w:rsidR="001E6688" w:rsidRPr="001E6688" w14:paraId="57FDF65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2CD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EBD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999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279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41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AAA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1,50000</w:t>
            </w:r>
          </w:p>
        </w:tc>
      </w:tr>
      <w:tr w:rsidR="001E6688" w:rsidRPr="001E6688" w14:paraId="782AF13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01FF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9D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434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588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68C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850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</w:tc>
      </w:tr>
      <w:tr w:rsidR="001E6688" w:rsidRPr="001E6688" w14:paraId="6028C00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519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9B5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1F37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682C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43AC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0A5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16 661,23830</w:t>
            </w:r>
          </w:p>
        </w:tc>
      </w:tr>
      <w:tr w:rsidR="001E6688" w:rsidRPr="001E6688" w14:paraId="180ADE6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4F6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185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84EC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250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7D7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67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</w:tr>
      <w:tr w:rsidR="001E6688" w:rsidRPr="001E6688" w14:paraId="6413E6D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225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8A40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91B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BF74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807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1EE6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 xml:space="preserve"> 16 886,26022</w:t>
            </w:r>
          </w:p>
        </w:tc>
      </w:tr>
      <w:tr w:rsidR="001E6688" w:rsidRPr="001E6688" w14:paraId="15FDA2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AD4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выплат</w:t>
            </w:r>
            <w:r w:rsidRPr="001E668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ежемесячного  </w:t>
            </w:r>
          </w:p>
          <w:p w14:paraId="6B01D7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</w:t>
            </w:r>
          </w:p>
          <w:p w14:paraId="40C6F2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 Профессиональных образовательных организаций субъектов Российской     Федерации, г. Байконура и     федеральной территории "Сириус", муниципальных общеобразовательных     организаций и профессиональных образовательных организаций на 2024 год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334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E7B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CA7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8E3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B2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</w:tr>
      <w:tr w:rsidR="001E6688" w:rsidRPr="001E6688" w14:paraId="5DA1739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FF6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F5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D7C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C14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FAA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CFE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 xml:space="preserve"> 494,76000</w:t>
            </w:r>
          </w:p>
        </w:tc>
      </w:tr>
      <w:tr w:rsidR="001E6688" w:rsidRPr="001E6688" w14:paraId="71FB280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BCFC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FDF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DD1D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5F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5CE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23D0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4 966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42825</w:t>
            </w:r>
          </w:p>
        </w:tc>
      </w:tr>
      <w:tr w:rsidR="001E6688" w:rsidRPr="001E6688" w14:paraId="7159BB9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A83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8AC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266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43C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FBC2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0DA7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4 966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42825</w:t>
            </w:r>
          </w:p>
        </w:tc>
      </w:tr>
      <w:tr w:rsidR="001E6688" w:rsidRPr="001E6688" w14:paraId="43F2FA38" w14:textId="77777777" w:rsidTr="004E1D9F">
        <w:trPr>
          <w:trHeight w:val="9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F01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7BC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3CB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B7BA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47DD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D04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103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0000</w:t>
            </w:r>
          </w:p>
        </w:tc>
      </w:tr>
      <w:tr w:rsidR="001E6688" w:rsidRPr="001E6688" w14:paraId="7292085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60E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450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F5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82EA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208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7E0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103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0000</w:t>
            </w:r>
          </w:p>
        </w:tc>
      </w:tr>
      <w:tr w:rsidR="001E6688" w:rsidRPr="001E6688" w14:paraId="105D133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76B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Реализация мероприятий по модернизации школьных систем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391E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1D9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DF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C91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1D1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89 424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19925</w:t>
            </w:r>
          </w:p>
        </w:tc>
      </w:tr>
      <w:tr w:rsidR="001E6688" w:rsidRPr="001E6688" w14:paraId="23E5469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69FA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7F4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058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4643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4678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42A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89 424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19925</w:t>
            </w:r>
          </w:p>
        </w:tc>
      </w:tr>
      <w:tr w:rsidR="001E6688" w:rsidRPr="001E6688" w14:paraId="57E79E61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D206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4833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E30D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87972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BF34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5855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89 116,20008</w:t>
            </w:r>
          </w:p>
        </w:tc>
      </w:tr>
      <w:tr w:rsidR="001E6688" w:rsidRPr="001E6688" w14:paraId="0F9204EF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B3D6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358D4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7AB9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22F82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974A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1242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89 116,20008</w:t>
            </w:r>
          </w:p>
        </w:tc>
      </w:tr>
      <w:tr w:rsidR="001E6688" w:rsidRPr="001E6688" w14:paraId="5902A9B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D4096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78D62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BCA9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C16B1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35A4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F397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1E6688" w:rsidRPr="001E6688" w14:paraId="581F144E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35D70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860F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FCC0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724A6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9DA2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7A26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1E6688" w:rsidRPr="001E6688" w14:paraId="5B20FD9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5ACF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DB03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24832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C75E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7AB8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02D7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</w:tr>
      <w:tr w:rsidR="001E6688" w:rsidRPr="001E6688" w14:paraId="5C11336B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ACCFA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A674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DEE5A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1E2D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C0EF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BF89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</w:tr>
      <w:tr w:rsidR="001E6688" w:rsidRPr="001E6688" w14:paraId="4AFBCF8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EE89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SimSun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C6B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3D11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70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7EA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79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</w:tr>
      <w:tr w:rsidR="001E6688" w:rsidRPr="001E6688" w14:paraId="4589CC2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54BD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89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707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6EC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C79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EB3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</w:tr>
      <w:tr w:rsidR="001E6688" w:rsidRPr="001E6688" w14:paraId="44FEE8A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6A08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начального общего, основного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общего, среднего общего образования согласно Закону Донецкой Народной Республики от    7 июля 2024 года №80-РЗ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02FA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0FF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DDF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A8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59C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1E6688" w:rsidRPr="001E6688" w14:paraId="6FDEA4AC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3034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91F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C94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95E9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F7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7095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1E6688" w:rsidRPr="001E6688" w14:paraId="342A9F44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6058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47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286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0B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471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01B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54 937,12049</w:t>
            </w:r>
          </w:p>
        </w:tc>
      </w:tr>
      <w:tr w:rsidR="001E6688" w:rsidRPr="001E6688" w14:paraId="0D744FD2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2CB0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C109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8B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329D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9AB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7C6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26 413,03162</w:t>
            </w:r>
          </w:p>
        </w:tc>
      </w:tr>
      <w:tr w:rsidR="001E6688" w:rsidRPr="001E6688" w14:paraId="3B7858C1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26E6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6A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1B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7B9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452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00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24 890,56262</w:t>
            </w:r>
          </w:p>
        </w:tc>
      </w:tr>
      <w:tr w:rsidR="001E6688" w:rsidRPr="001E6688" w14:paraId="761475B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F1AEB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985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5DD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F8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2C6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F1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1 522,46900</w:t>
            </w:r>
          </w:p>
        </w:tc>
      </w:tr>
      <w:tr w:rsidR="001E6688" w:rsidRPr="001E6688" w14:paraId="73E99DE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F4EF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Государственную поддержку отрасли культуры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2E1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B0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7A5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738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EEF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3 181,81818</w:t>
            </w:r>
          </w:p>
        </w:tc>
      </w:tr>
      <w:tr w:rsidR="001E6688" w:rsidRPr="001E6688" w14:paraId="277BCD6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5BE6B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94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2D4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AB3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F78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654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954,54545</w:t>
            </w:r>
          </w:p>
        </w:tc>
      </w:tr>
      <w:tr w:rsidR="001E6688" w:rsidRPr="001E6688" w14:paraId="1D7C521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83EF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21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F766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F71C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C46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652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2 227,27273</w:t>
            </w:r>
          </w:p>
        </w:tc>
      </w:tr>
      <w:tr w:rsidR="001E6688" w:rsidRPr="001E6688" w14:paraId="36DB41F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6572A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P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B482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BEC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CF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E050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B08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1313,13131</w:t>
            </w:r>
          </w:p>
        </w:tc>
      </w:tr>
      <w:tr w:rsidR="001E6688" w:rsidRPr="001E6688" w14:paraId="007A569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7DDA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518F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0D0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07F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221B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466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593,58800</w:t>
            </w:r>
          </w:p>
        </w:tc>
      </w:tr>
      <w:tr w:rsidR="001E6688" w:rsidRPr="001E6688" w14:paraId="3CDE4D9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5875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5AA1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AD2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B0D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3DF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4F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719,54331</w:t>
            </w:r>
          </w:p>
        </w:tc>
      </w:tr>
      <w:tr w:rsidR="001E6688" w:rsidRPr="001E6688" w14:paraId="11113622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53365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0F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E09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2F8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15D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8BC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  6 928,16768</w:t>
            </w:r>
          </w:p>
        </w:tc>
      </w:tr>
      <w:tr w:rsidR="001E6688" w:rsidRPr="001E6688" w14:paraId="191F5BEE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5660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38A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59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9F4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49B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F31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  6718,30791</w:t>
            </w:r>
          </w:p>
        </w:tc>
      </w:tr>
      <w:tr w:rsidR="001E6688" w:rsidRPr="001E6688" w14:paraId="1E97F654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166A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89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61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D95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C65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410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    209,85977</w:t>
            </w:r>
          </w:p>
        </w:tc>
      </w:tr>
      <w:tr w:rsidR="001E6688" w:rsidRPr="001E6688" w14:paraId="3F35B77F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D1B33B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5B98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C04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4F20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6B8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8A1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15817,70047</w:t>
            </w:r>
          </w:p>
        </w:tc>
      </w:tr>
      <w:tr w:rsidR="001E6688" w:rsidRPr="001E6688" w14:paraId="6E3B98C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CD6107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FED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75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A47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33AE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7D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15817,70047</w:t>
            </w:r>
          </w:p>
        </w:tc>
      </w:tr>
      <w:tr w:rsidR="001E6688" w:rsidRPr="001E6688" w14:paraId="3268DD9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610E2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955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D24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0E1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69C5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90F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1 283,27123</w:t>
            </w:r>
          </w:p>
        </w:tc>
      </w:tr>
      <w:tr w:rsidR="001E6688" w:rsidRPr="001E6688" w14:paraId="3A7E7FCA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0996F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1428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2ACF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2F4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9DB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B21D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1 283,27123</w:t>
            </w:r>
          </w:p>
        </w:tc>
      </w:tr>
      <w:tr w:rsidR="001E6688" w:rsidRPr="001E6688" w14:paraId="60B3FBDB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F928D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E2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67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4DA2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DB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5A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</w:tr>
      <w:tr w:rsidR="001E6688" w:rsidRPr="001E6688" w14:paraId="74E9D45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D1E4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BA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23DC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9CB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941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5047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</w:tr>
      <w:tr w:rsidR="001E6688" w:rsidRPr="001E6688" w14:paraId="7DA1D63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8449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A09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43A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A9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2C1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B61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</w:tr>
      <w:tr w:rsidR="001E6688" w:rsidRPr="001E6688" w14:paraId="632E3C10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A4D7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92E6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6CB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5FB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61AF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4F8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26 664,74500</w:t>
            </w:r>
          </w:p>
        </w:tc>
      </w:tr>
      <w:tr w:rsidR="001E6688" w:rsidRPr="001E6688" w14:paraId="59C8C2A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C30B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37B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8C06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9DD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7C6B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E53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2 490,87900</w:t>
            </w:r>
          </w:p>
        </w:tc>
      </w:tr>
      <w:tr w:rsidR="001E6688" w:rsidRPr="001E6688" w14:paraId="7A1A4D4B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E0BE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52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34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D1F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C75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062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2 445,579</w:t>
            </w:r>
          </w:p>
        </w:tc>
      </w:tr>
      <w:tr w:rsidR="001E6688" w:rsidRPr="001E6688" w14:paraId="561A313F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1429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82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A1B1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D0A7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6F59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82F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45,30000</w:t>
            </w:r>
          </w:p>
        </w:tc>
      </w:tr>
      <w:tr w:rsidR="001E6688" w:rsidRPr="001E6688" w14:paraId="1ECD259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E02D2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127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BCCA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9C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41F1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943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16 557,81300</w:t>
            </w:r>
          </w:p>
        </w:tc>
      </w:tr>
      <w:tr w:rsidR="001E6688" w:rsidRPr="001E6688" w14:paraId="09713CE4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27CC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D2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DC6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4323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6EE2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A17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15 926,91300</w:t>
            </w:r>
          </w:p>
        </w:tc>
      </w:tr>
      <w:tr w:rsidR="001E6688" w:rsidRPr="001E6688" w14:paraId="5998F92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9A23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0D1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42D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2A9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DE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FAD5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630,90000</w:t>
            </w:r>
          </w:p>
        </w:tc>
      </w:tr>
      <w:tr w:rsidR="001E6688" w:rsidRPr="001E6688" w14:paraId="0CBA238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44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DBD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4896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8A25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7CC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D0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912,38600</w:t>
            </w:r>
          </w:p>
        </w:tc>
      </w:tr>
      <w:tr w:rsidR="001E6688" w:rsidRPr="001E6688" w14:paraId="4B03BDB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2E1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0FCA0F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73DE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E76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2C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CC6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3AD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764,08600</w:t>
            </w:r>
          </w:p>
        </w:tc>
      </w:tr>
      <w:tr w:rsidR="001E6688" w:rsidRPr="001E6688" w14:paraId="5BC9E4C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78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CB99C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E63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E85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832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EBC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E8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148,30000</w:t>
            </w:r>
          </w:p>
        </w:tc>
      </w:tr>
      <w:tr w:rsidR="001E6688" w:rsidRPr="001E6688" w14:paraId="06E0849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A4B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  <w:p w14:paraId="01FF45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D672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3C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DE1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9B6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697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1 341,36700</w:t>
            </w:r>
          </w:p>
        </w:tc>
      </w:tr>
      <w:tr w:rsidR="001E6688" w:rsidRPr="001E6688" w14:paraId="1EDE516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AB1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57B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D08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814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635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FA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1 338,96700</w:t>
            </w:r>
          </w:p>
        </w:tc>
      </w:tr>
      <w:tr w:rsidR="001E6688" w:rsidRPr="001E6688" w14:paraId="4FE9FC3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636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B70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0A2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D4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E4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4067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2,40000</w:t>
            </w:r>
          </w:p>
        </w:tc>
      </w:tr>
      <w:tr w:rsidR="001E6688" w:rsidRPr="001E6688" w14:paraId="40485FA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CDDB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56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C8F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726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30F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23B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5 362,30000</w:t>
            </w:r>
          </w:p>
        </w:tc>
      </w:tr>
      <w:tr w:rsidR="001E6688" w:rsidRPr="001E6688" w14:paraId="1DCCEA1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A2A4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426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DA3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562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61B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9DFD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5 219,10000</w:t>
            </w:r>
          </w:p>
        </w:tc>
      </w:tr>
      <w:tr w:rsidR="001E6688" w:rsidRPr="001E6688" w14:paraId="1938F31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D23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A0F6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E80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E8F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892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B5B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143,20000</w:t>
            </w:r>
          </w:p>
        </w:tc>
      </w:tr>
      <w:tr w:rsidR="001E6688" w:rsidRPr="001E6688" w14:paraId="68A08ED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15F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КУЛЬТУРА, КИНЕМАТОГРАФИЯ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C49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21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AAC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53A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65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92 195,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38400</w:t>
            </w:r>
          </w:p>
        </w:tc>
      </w:tr>
      <w:tr w:rsidR="001E6688" w:rsidRPr="001E6688" w14:paraId="680A42E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535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КУЛЬТУРА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D2B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516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F83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2C0A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64D2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85 799,77000</w:t>
            </w:r>
          </w:p>
        </w:tc>
      </w:tr>
      <w:tr w:rsidR="001E6688" w:rsidRPr="001E6688" w14:paraId="3C8B745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91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6C1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F8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72DC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4B8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2C4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11 551,53997</w:t>
            </w:r>
          </w:p>
        </w:tc>
      </w:tr>
      <w:tr w:rsidR="001E6688" w:rsidRPr="001E6688" w14:paraId="47BF5E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FA75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14E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98E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435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E7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8A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10 917,75697</w:t>
            </w:r>
          </w:p>
        </w:tc>
      </w:tr>
      <w:tr w:rsidR="001E6688" w:rsidRPr="001E6688" w14:paraId="0445F74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A96A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A2AE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D96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BFB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66FC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A52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633,78300</w:t>
            </w:r>
          </w:p>
        </w:tc>
      </w:tr>
      <w:tr w:rsidR="001E6688" w:rsidRPr="001E6688" w14:paraId="7E7DEF0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2B20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253B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1468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C71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0AE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EF08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2 427,84269</w:t>
            </w:r>
          </w:p>
        </w:tc>
      </w:tr>
      <w:tr w:rsidR="001E6688" w:rsidRPr="001E6688" w14:paraId="5061781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4737F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75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C1B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5C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C2F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531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2 085,84269</w:t>
            </w:r>
          </w:p>
        </w:tc>
      </w:tr>
      <w:tr w:rsidR="001E6688" w:rsidRPr="001E6688" w14:paraId="7F37A03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48123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0CE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3A0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0E8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719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9F8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342,00000</w:t>
            </w:r>
          </w:p>
        </w:tc>
      </w:tr>
      <w:tr w:rsidR="001E6688" w:rsidRPr="001E6688" w14:paraId="160B01F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0A0AD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4F92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B91C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7CD2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B4E9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7FE1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43 430,34471</w:t>
            </w:r>
          </w:p>
        </w:tc>
      </w:tr>
      <w:tr w:rsidR="001E6688" w:rsidRPr="001E6688" w14:paraId="5AC583B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F5805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E825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FBEE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03B6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871D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7DB63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35 609,56359</w:t>
            </w:r>
          </w:p>
        </w:tc>
      </w:tr>
      <w:tr w:rsidR="001E6688" w:rsidRPr="001E6688" w14:paraId="6793172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5A4A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F2E1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BECA1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5CD1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E16E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67DC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7 818,78112</w:t>
            </w:r>
          </w:p>
        </w:tc>
      </w:tr>
      <w:tr w:rsidR="001E6688" w:rsidRPr="001E6688" w14:paraId="6467146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EB65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A638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CB2D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A527A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EF4C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699AD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2,00000</w:t>
            </w:r>
          </w:p>
        </w:tc>
      </w:tr>
      <w:tr w:rsidR="001E6688" w:rsidRPr="001E6688" w14:paraId="6241DAA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85D66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802A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DFEA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331F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3E73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D77F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</w:tr>
      <w:tr w:rsidR="001E6688" w:rsidRPr="001E6688" w14:paraId="5C34A50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6F5F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A9586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B26D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16CC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BCB5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9B7D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</w:tr>
      <w:tr w:rsidR="001E6688" w:rsidRPr="001E6688" w14:paraId="2B3BA1F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AC4C7E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FF72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CA85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80AD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8A81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94D1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</w:tr>
      <w:tr w:rsidR="001E6688" w:rsidRPr="001E6688" w14:paraId="12AFB2C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C1B10A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B18F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D9C95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0D9A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EAD5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15A0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</w:tr>
      <w:tr w:rsidR="001E6688" w:rsidRPr="001E6688" w14:paraId="6481247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9692AA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95E3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5672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E823C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4DDE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6A4F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</w:tr>
      <w:tr w:rsidR="001E6688" w:rsidRPr="001E6688" w14:paraId="13BFC29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6145F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C619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C49E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146D2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DAD88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485A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</w:tr>
      <w:tr w:rsidR="001E6688" w:rsidRPr="001E6688" w14:paraId="5F97CAB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98A0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4B73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AC55B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624E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7476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02D4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6 395,61400</w:t>
            </w:r>
          </w:p>
        </w:tc>
      </w:tr>
      <w:tr w:rsidR="001E6688" w:rsidRPr="001E6688" w14:paraId="2B3883F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48BD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9B9ED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F2A4E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0B3E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6CCD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03F7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3 921,60000</w:t>
            </w:r>
          </w:p>
        </w:tc>
      </w:tr>
      <w:tr w:rsidR="001E6688" w:rsidRPr="001E6688" w14:paraId="1758E7E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2B73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F5D8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8A3F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A98F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E7C1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09E9B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2 836,18600</w:t>
            </w:r>
          </w:p>
        </w:tc>
      </w:tr>
      <w:tr w:rsidR="001E6688" w:rsidRPr="001E6688" w14:paraId="2153C0C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C566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FA45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42E0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9D8E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628C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A22AE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1 085,41400</w:t>
            </w:r>
          </w:p>
        </w:tc>
      </w:tr>
      <w:tr w:rsidR="001E6688" w:rsidRPr="001E6688" w14:paraId="59BCA8D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1726E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3C1D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1455A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B16C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ABEB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768AE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2 474,01400</w:t>
            </w:r>
          </w:p>
        </w:tc>
      </w:tr>
      <w:tr w:rsidR="001E6688" w:rsidRPr="001E6688" w14:paraId="61508C1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A665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8708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624A0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3BDA9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0D59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205B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2 237,40000</w:t>
            </w:r>
          </w:p>
        </w:tc>
      </w:tr>
      <w:tr w:rsidR="001E6688" w:rsidRPr="001E6688" w14:paraId="3F457F7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1BD7F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3968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6869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A910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E1E5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2205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236,61400</w:t>
            </w:r>
          </w:p>
        </w:tc>
      </w:tr>
      <w:tr w:rsidR="001E6688" w:rsidRPr="001E6688" w14:paraId="2B4D098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3895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BD1D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2478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2BE5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19EA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54F5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4 699,74887</w:t>
            </w:r>
          </w:p>
        </w:tc>
      </w:tr>
      <w:tr w:rsidR="001E6688" w:rsidRPr="001E6688" w14:paraId="0E524AA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7479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72B3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6793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8488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6BAD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FE564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4 699,74887</w:t>
            </w:r>
          </w:p>
        </w:tc>
      </w:tr>
      <w:tr w:rsidR="001E6688" w:rsidRPr="001E6688" w14:paraId="2CDF4CF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06E4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попечительства в Донецкой Народной Республике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79CC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9B094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EC0D43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995A5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2C26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1E6688" w:rsidRPr="001E6688" w14:paraId="3D43BF8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97550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A6A09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6BF55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B093D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24F7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4612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3 586,23239</w:t>
            </w:r>
          </w:p>
        </w:tc>
      </w:tr>
      <w:tr w:rsidR="001E6688" w:rsidRPr="001E6688" w14:paraId="0141888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17C9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A1DD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EBD38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1D00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F9C9F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8FAF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717,24648</w:t>
            </w:r>
          </w:p>
        </w:tc>
      </w:tr>
      <w:tr w:rsidR="001E6688" w:rsidRPr="001E6688" w14:paraId="6B74ECB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1E87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103823B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области, Херсонской области,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BE9A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F2E0F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17BE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03C1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34177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1E6688" w:rsidRPr="001E6688" w14:paraId="379EF5F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A958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EC49A0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556E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374B0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A016C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9726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1E6688" w:rsidRPr="001E6688" w14:paraId="59D0CF5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4FCCB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6C7D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1FA0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4B48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365C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89CED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</w:tr>
      <w:tr w:rsidR="001E6688" w:rsidRPr="001E6688" w14:paraId="39A613A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B02B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7187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6C7A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AC68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2F86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385F2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</w:tr>
      <w:tr w:rsidR="001E6688" w:rsidRPr="001E6688" w14:paraId="22886F8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4C12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7C2FB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3EE5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F958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BC272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3800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</w:tr>
      <w:tr w:rsidR="001E6688" w:rsidRPr="001E6688" w14:paraId="09AA465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2C13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F972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A504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B2E3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D845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001EC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</w:tr>
      <w:tr w:rsidR="001E6688" w:rsidRPr="001E6688" w14:paraId="2635306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591C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BA2E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9B1DE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D794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77C4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B921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1 362,20000</w:t>
            </w:r>
          </w:p>
        </w:tc>
      </w:tr>
      <w:tr w:rsidR="001E6688" w:rsidRPr="001E6688" w14:paraId="1C64776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8EF3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19A6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7124C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41F37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8F1A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FA7B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1 320,80000</w:t>
            </w:r>
          </w:p>
        </w:tc>
      </w:tr>
      <w:tr w:rsidR="001E6688" w:rsidRPr="001E6688" w14:paraId="096809B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453D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C4AA43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68BFE5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A960A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3EE4C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041AC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8500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41,40000</w:t>
            </w:r>
          </w:p>
        </w:tc>
      </w:tr>
      <w:tr w:rsidR="001E6688" w:rsidRPr="001E6688" w14:paraId="05D8273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49A9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  <w:p w14:paraId="5FFBF1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74D2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B384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E637C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F709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2F0B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11 559,58836</w:t>
            </w:r>
          </w:p>
        </w:tc>
      </w:tr>
      <w:tr w:rsidR="001E6688" w:rsidRPr="001E6688" w14:paraId="6FA893B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65C9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E05C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3E49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A305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08CF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03CBA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10 311,33543</w:t>
            </w:r>
          </w:p>
        </w:tc>
      </w:tr>
      <w:tr w:rsidR="001E6688" w:rsidRPr="001E6688" w14:paraId="5EC7970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C4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CBD3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7199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0E2AC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8C60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553B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1 248,25293</w:t>
            </w:r>
          </w:p>
        </w:tc>
      </w:tr>
      <w:tr w:rsidR="001E6688" w:rsidRPr="001E6688" w14:paraId="756D4EC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A971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82AD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446C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1614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28F6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7555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</w:tr>
      <w:tr w:rsidR="001E6688" w:rsidRPr="001E6688" w14:paraId="007AE70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48D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5F73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EABC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34938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1670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6D4101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</w:tr>
      <w:tr w:rsidR="001E6688" w:rsidRPr="001E6688" w14:paraId="39C4B14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DBDC1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65502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C0F8F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1BDB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C6207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D808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</w:tr>
      <w:tr w:rsidR="001E6688" w:rsidRPr="001E6688" w14:paraId="07E5253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7EAF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52E3C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F837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6F98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2786A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658D2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</w:tr>
      <w:tr w:rsidR="001E6688" w:rsidRPr="001E6688" w14:paraId="57129A8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F8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E46F07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84D0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3966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128E3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BD73D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</w:tr>
      <w:tr w:rsidR="001E6688" w:rsidRPr="001E6688" w14:paraId="6833EF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03F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4D62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C3145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F08BA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29452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4FB7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</w:tr>
      <w:tr w:rsidR="001E6688" w:rsidRPr="001E6688" w14:paraId="3B7087C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882D1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ВСЕГО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379F7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ED10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3ADB5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29EA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5222E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1 429 174,08854</w:t>
            </w:r>
          </w:p>
        </w:tc>
      </w:tr>
    </w:tbl>
    <w:p w14:paraId="6716CE2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0F00369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42BFD166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3D11271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16BD5178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7EB28F4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138F19F8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3E40659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0DD47A93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2B6EFECB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C317DB9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1B10316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32C8125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FFFFFF82"/>
    <w:lvl w:ilvl="0">
      <w:start w:val="1"/>
      <w:numFmt w:val="bullet"/>
      <w:pStyle w:val="3"/>
      <w:lvlText w:val=""/>
      <w:lvlJc w:val="left"/>
      <w:pPr>
        <w:tabs>
          <w:tab w:val="left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FFFFFF83"/>
    <w:lvl w:ilvl="0">
      <w:start w:val="1"/>
      <w:numFmt w:val="bullet"/>
      <w:pStyle w:val="2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FFFFFF88"/>
    <w:lvl w:ilvl="0">
      <w:start w:val="1"/>
      <w:numFmt w:val="decimal"/>
      <w:pStyle w:val="a"/>
      <w:lvlText w:val="%1."/>
      <w:lvlJc w:val="left"/>
      <w:pPr>
        <w:tabs>
          <w:tab w:val="left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FFFFFF89"/>
    <w:lvl w:ilvl="0">
      <w:start w:val="1"/>
      <w:numFmt w:val="bullet"/>
      <w:pStyle w:val="a0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multilevel"/>
    <w:tmpl w:val="042B0C13"/>
    <w:lvl w:ilvl="0">
      <w:start w:val="1"/>
      <w:numFmt w:val="bullet"/>
      <w:pStyle w:val="a1"/>
      <w:lvlText w:val=""/>
      <w:lvlJc w:val="left"/>
      <w:pPr>
        <w:tabs>
          <w:tab w:val="left" w:pos="851"/>
        </w:tabs>
        <w:ind w:left="851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3A4C34AD"/>
    <w:lvl w:ilvl="0">
      <w:start w:val="1"/>
      <w:numFmt w:val="decimal"/>
      <w:lvlText w:val="Глава %1."/>
      <w:lvlJc w:val="left"/>
      <w:pPr>
        <w:tabs>
          <w:tab w:val="left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left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4B5"/>
    <w:rsid w:val="000D2C1B"/>
    <w:rsid w:val="00172C39"/>
    <w:rsid w:val="001E6688"/>
    <w:rsid w:val="006214B5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4EC60"/>
  <w15:chartTrackingRefBased/>
  <w15:docId w15:val="{3A6EFAE1-8E60-4CE0-B3C9-8A30FB723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 w:qFormat="1"/>
    <w:lsdException w:name="endnote text" w:semiHidden="1" w:uiPriority="0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 w:qFormat="1"/>
    <w:lsdException w:name="List Bullet 3" w:semiHidden="1" w:uiPriority="0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 w:qFormat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autoRedefine/>
    <w:qFormat/>
    <w:rsid w:val="001E6688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20">
    <w:name w:val="heading 2"/>
    <w:basedOn w:val="a2"/>
    <w:next w:val="a2"/>
    <w:link w:val="21"/>
    <w:autoRedefine/>
    <w:qFormat/>
    <w:rsid w:val="001E6688"/>
    <w:pPr>
      <w:keepNext/>
      <w:spacing w:before="240" w:after="60" w:line="36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autoRedefine/>
    <w:uiPriority w:val="9"/>
    <w:qFormat/>
    <w:rsid w:val="001E6688"/>
    <w:pPr>
      <w:keepNext/>
      <w:spacing w:before="240" w:after="60" w:line="360" w:lineRule="auto"/>
      <w:ind w:firstLine="720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autoRedefine/>
    <w:uiPriority w:val="9"/>
    <w:qFormat/>
    <w:rsid w:val="001E6688"/>
    <w:pPr>
      <w:keepNext/>
      <w:spacing w:before="120" w:after="0" w:line="360" w:lineRule="auto"/>
      <w:ind w:firstLine="720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autoRedefine/>
    <w:uiPriority w:val="9"/>
    <w:qFormat/>
    <w:rsid w:val="001E6688"/>
    <w:pPr>
      <w:keepNext/>
      <w:spacing w:after="0" w:line="360" w:lineRule="auto"/>
      <w:ind w:firstLine="720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autoRedefine/>
    <w:uiPriority w:val="99"/>
    <w:qFormat/>
    <w:rsid w:val="001E6688"/>
    <w:pPr>
      <w:spacing w:after="0" w:line="360" w:lineRule="auto"/>
      <w:ind w:firstLine="720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autoRedefine/>
    <w:uiPriority w:val="99"/>
    <w:qFormat/>
    <w:rsid w:val="001E6688"/>
    <w:pPr>
      <w:outlineLvl w:val="6"/>
    </w:pPr>
  </w:style>
  <w:style w:type="paragraph" w:styleId="8">
    <w:name w:val="heading 8"/>
    <w:basedOn w:val="5"/>
    <w:next w:val="a2"/>
    <w:link w:val="80"/>
    <w:autoRedefine/>
    <w:uiPriority w:val="99"/>
    <w:qFormat/>
    <w:rsid w:val="001E6688"/>
    <w:pPr>
      <w:outlineLvl w:val="7"/>
    </w:pPr>
  </w:style>
  <w:style w:type="paragraph" w:styleId="9">
    <w:name w:val="heading 9"/>
    <w:basedOn w:val="a2"/>
    <w:next w:val="a2"/>
    <w:link w:val="90"/>
    <w:autoRedefine/>
    <w:uiPriority w:val="99"/>
    <w:qFormat/>
    <w:rsid w:val="001E6688"/>
    <w:pPr>
      <w:numPr>
        <w:ilvl w:val="8"/>
        <w:numId w:val="1"/>
      </w:numPr>
      <w:spacing w:before="240" w:after="60" w:line="360" w:lineRule="auto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qFormat/>
    <w:rsid w:val="001E6688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21">
    <w:name w:val="Заголовок 2 Знак"/>
    <w:basedOn w:val="a3"/>
    <w:link w:val="20"/>
    <w:qFormat/>
    <w:rsid w:val="001E668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qFormat/>
    <w:rsid w:val="001E6688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qFormat/>
    <w:rsid w:val="001E668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qFormat/>
    <w:rsid w:val="001E668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qFormat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qFormat/>
    <w:rsid w:val="001E668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qFormat/>
    <w:rsid w:val="001E668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qFormat/>
    <w:rsid w:val="001E6688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1E6688"/>
  </w:style>
  <w:style w:type="character" w:styleId="a6">
    <w:name w:val="FollowedHyperlink"/>
    <w:autoRedefine/>
    <w:uiPriority w:val="99"/>
    <w:unhideWhenUsed/>
    <w:qFormat/>
    <w:rsid w:val="001E6688"/>
    <w:rPr>
      <w:color w:val="954F72"/>
      <w:u w:val="single"/>
    </w:rPr>
  </w:style>
  <w:style w:type="character" w:styleId="a7">
    <w:name w:val="footnote reference"/>
    <w:basedOn w:val="a3"/>
    <w:autoRedefine/>
    <w:unhideWhenUsed/>
    <w:qFormat/>
    <w:rsid w:val="001E6688"/>
    <w:rPr>
      <w:vertAlign w:val="superscript"/>
    </w:rPr>
  </w:style>
  <w:style w:type="character" w:styleId="a8">
    <w:name w:val="annotation reference"/>
    <w:basedOn w:val="a3"/>
    <w:autoRedefine/>
    <w:uiPriority w:val="99"/>
    <w:unhideWhenUsed/>
    <w:qFormat/>
    <w:rsid w:val="001E6688"/>
    <w:rPr>
      <w:sz w:val="16"/>
      <w:szCs w:val="16"/>
    </w:rPr>
  </w:style>
  <w:style w:type="character" w:styleId="a9">
    <w:name w:val="endnote reference"/>
    <w:basedOn w:val="a3"/>
    <w:autoRedefine/>
    <w:semiHidden/>
    <w:unhideWhenUsed/>
    <w:qFormat/>
    <w:rsid w:val="001E6688"/>
    <w:rPr>
      <w:vertAlign w:val="superscript"/>
    </w:rPr>
  </w:style>
  <w:style w:type="character" w:styleId="aa">
    <w:name w:val="Emphasis"/>
    <w:basedOn w:val="a3"/>
    <w:autoRedefine/>
    <w:uiPriority w:val="20"/>
    <w:qFormat/>
    <w:rsid w:val="001E6688"/>
    <w:rPr>
      <w:i/>
      <w:iCs/>
    </w:rPr>
  </w:style>
  <w:style w:type="character" w:customStyle="1" w:styleId="12">
    <w:name w:val="Гиперссылка1"/>
    <w:basedOn w:val="a3"/>
    <w:autoRedefine/>
    <w:uiPriority w:val="99"/>
    <w:unhideWhenUsed/>
    <w:qFormat/>
    <w:rsid w:val="001E6688"/>
    <w:rPr>
      <w:color w:val="0000FF"/>
      <w:u w:val="single"/>
    </w:rPr>
  </w:style>
  <w:style w:type="character" w:styleId="ab">
    <w:name w:val="page number"/>
    <w:basedOn w:val="a3"/>
    <w:autoRedefine/>
    <w:qFormat/>
    <w:rsid w:val="001E6688"/>
  </w:style>
  <w:style w:type="character" w:styleId="ac">
    <w:name w:val="Strong"/>
    <w:basedOn w:val="a3"/>
    <w:autoRedefine/>
    <w:uiPriority w:val="22"/>
    <w:qFormat/>
    <w:rsid w:val="001E6688"/>
    <w:rPr>
      <w:b/>
      <w:bCs/>
    </w:rPr>
  </w:style>
  <w:style w:type="character" w:styleId="HTML">
    <w:name w:val="HTML Cite"/>
    <w:basedOn w:val="a3"/>
    <w:autoRedefine/>
    <w:uiPriority w:val="99"/>
    <w:unhideWhenUsed/>
    <w:qFormat/>
    <w:rsid w:val="001E6688"/>
    <w:rPr>
      <w:i/>
      <w:iCs/>
    </w:rPr>
  </w:style>
  <w:style w:type="paragraph" w:styleId="ad">
    <w:name w:val="Balloon Text"/>
    <w:basedOn w:val="a2"/>
    <w:link w:val="ae"/>
    <w:autoRedefine/>
    <w:semiHidden/>
    <w:unhideWhenUsed/>
    <w:qFormat/>
    <w:rsid w:val="001E668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3"/>
    <w:link w:val="ad"/>
    <w:semiHidden/>
    <w:qFormat/>
    <w:rsid w:val="001E6688"/>
    <w:rPr>
      <w:rFonts w:ascii="Tahoma" w:hAnsi="Tahoma" w:cs="Tahoma"/>
      <w:sz w:val="16"/>
      <w:szCs w:val="16"/>
      <w:lang w:eastAsia="ru-RU"/>
    </w:rPr>
  </w:style>
  <w:style w:type="paragraph" w:styleId="22">
    <w:name w:val="Body Text 2"/>
    <w:basedOn w:val="a2"/>
    <w:link w:val="23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3">
    <w:name w:val="Основной текст 2 Знак"/>
    <w:basedOn w:val="a3"/>
    <w:link w:val="22"/>
    <w:qFormat/>
    <w:rsid w:val="001E668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Plain Text"/>
    <w:basedOn w:val="a2"/>
    <w:link w:val="13"/>
    <w:autoRedefine/>
    <w:uiPriority w:val="99"/>
    <w:semiHidden/>
    <w:unhideWhenUsed/>
    <w:qFormat/>
    <w:rsid w:val="001E6688"/>
    <w:pPr>
      <w:spacing w:after="0" w:line="240" w:lineRule="auto"/>
    </w:pPr>
    <w:rPr>
      <w:rFonts w:ascii="Consolas" w:hAnsi="Consolas" w:cs="Times New Roman"/>
      <w:sz w:val="21"/>
      <w:szCs w:val="21"/>
      <w:lang w:eastAsia="ru-RU"/>
    </w:rPr>
  </w:style>
  <w:style w:type="character" w:customStyle="1" w:styleId="af0">
    <w:name w:val="Текст Знак"/>
    <w:basedOn w:val="a3"/>
    <w:link w:val="14"/>
    <w:qFormat/>
    <w:rsid w:val="001E6688"/>
    <w:rPr>
      <w:rFonts w:ascii="Consolas" w:hAnsi="Consolas"/>
      <w:sz w:val="21"/>
      <w:szCs w:val="21"/>
    </w:rPr>
  </w:style>
  <w:style w:type="paragraph" w:styleId="32">
    <w:name w:val="Body Text Indent 3"/>
    <w:basedOn w:val="a2"/>
    <w:link w:val="33"/>
    <w:autoRedefine/>
    <w:uiPriority w:val="99"/>
    <w:qFormat/>
    <w:rsid w:val="001E6688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3"/>
    <w:link w:val="32"/>
    <w:uiPriority w:val="99"/>
    <w:qFormat/>
    <w:rsid w:val="001E668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endnote text"/>
    <w:basedOn w:val="a2"/>
    <w:link w:val="af2"/>
    <w:autoRedefine/>
    <w:semiHidden/>
    <w:unhideWhenUsed/>
    <w:qFormat/>
    <w:rsid w:val="001E668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2">
    <w:name w:val="Текст концевой сноски Знак"/>
    <w:basedOn w:val="a3"/>
    <w:link w:val="af1"/>
    <w:semiHidden/>
    <w:qFormat/>
    <w:rsid w:val="001E6688"/>
    <w:rPr>
      <w:rFonts w:ascii="Times New Roman" w:hAnsi="Times New Roman" w:cs="Times New Roman"/>
      <w:sz w:val="20"/>
      <w:szCs w:val="20"/>
      <w:lang w:eastAsia="ru-RU"/>
    </w:rPr>
  </w:style>
  <w:style w:type="paragraph" w:styleId="af3">
    <w:name w:val="caption"/>
    <w:basedOn w:val="a2"/>
    <w:next w:val="a2"/>
    <w:autoRedefine/>
    <w:qFormat/>
    <w:rsid w:val="001E668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af4">
    <w:name w:val="annotation text"/>
    <w:basedOn w:val="a2"/>
    <w:link w:val="af5"/>
    <w:autoRedefine/>
    <w:uiPriority w:val="99"/>
    <w:unhideWhenUsed/>
    <w:qFormat/>
    <w:rsid w:val="001E6688"/>
    <w:pPr>
      <w:spacing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Текст примечания Знак"/>
    <w:basedOn w:val="a3"/>
    <w:link w:val="af4"/>
    <w:uiPriority w:val="99"/>
    <w:qFormat/>
    <w:rsid w:val="001E6688"/>
    <w:rPr>
      <w:rFonts w:ascii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autoRedefine/>
    <w:uiPriority w:val="99"/>
    <w:unhideWhenUsed/>
    <w:qFormat/>
    <w:rsid w:val="001E6688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qFormat/>
    <w:rsid w:val="001E6688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8">
    <w:name w:val="Document Map"/>
    <w:basedOn w:val="a2"/>
    <w:link w:val="15"/>
    <w:autoRedefine/>
    <w:uiPriority w:val="99"/>
    <w:semiHidden/>
    <w:unhideWhenUsed/>
    <w:qFormat/>
    <w:rsid w:val="001E668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f9">
    <w:name w:val="Схема документа Знак"/>
    <w:basedOn w:val="a3"/>
    <w:link w:val="16"/>
    <w:semiHidden/>
    <w:qFormat/>
    <w:rsid w:val="001E6688"/>
    <w:rPr>
      <w:rFonts w:ascii="Segoe UI" w:hAnsi="Segoe UI" w:cs="Segoe UI"/>
      <w:sz w:val="16"/>
      <w:szCs w:val="16"/>
    </w:rPr>
  </w:style>
  <w:style w:type="paragraph" w:styleId="afa">
    <w:name w:val="footnote text"/>
    <w:basedOn w:val="a2"/>
    <w:link w:val="afb"/>
    <w:autoRedefine/>
    <w:unhideWhenUsed/>
    <w:qFormat/>
    <w:rsid w:val="001E668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3"/>
    <w:link w:val="afa"/>
    <w:qFormat/>
    <w:rsid w:val="001E6688"/>
    <w:rPr>
      <w:rFonts w:ascii="Times New Roman" w:hAnsi="Times New Roman" w:cs="Times New Roman"/>
      <w:sz w:val="20"/>
      <w:szCs w:val="20"/>
      <w:lang w:eastAsia="ru-RU"/>
    </w:rPr>
  </w:style>
  <w:style w:type="paragraph" w:styleId="81">
    <w:name w:val="toc 8"/>
    <w:basedOn w:val="a2"/>
    <w:next w:val="a2"/>
    <w:autoRedefine/>
    <w:uiPriority w:val="39"/>
    <w:qFormat/>
    <w:rsid w:val="001E6688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c">
    <w:name w:val="header"/>
    <w:basedOn w:val="a2"/>
    <w:link w:val="afd"/>
    <w:autoRedefine/>
    <w:unhideWhenUsed/>
    <w:qFormat/>
    <w:rsid w:val="001E668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d">
    <w:name w:val="Верхний колонтитул Знак"/>
    <w:basedOn w:val="a3"/>
    <w:link w:val="afc"/>
    <w:qFormat/>
    <w:rsid w:val="001E6688"/>
    <w:rPr>
      <w:rFonts w:ascii="Times New Roman" w:hAnsi="Times New Roman" w:cs="Times New Roman"/>
      <w:lang w:eastAsia="ru-RU"/>
    </w:rPr>
  </w:style>
  <w:style w:type="paragraph" w:styleId="91">
    <w:name w:val="toc 9"/>
    <w:basedOn w:val="a2"/>
    <w:next w:val="a2"/>
    <w:autoRedefine/>
    <w:uiPriority w:val="39"/>
    <w:qFormat/>
    <w:rsid w:val="001E6688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qFormat/>
    <w:rsid w:val="001E6688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e">
    <w:name w:val="Body Text"/>
    <w:basedOn w:val="a2"/>
    <w:link w:val="17"/>
    <w:autoRedefine/>
    <w:uiPriority w:val="99"/>
    <w:qFormat/>
    <w:rsid w:val="001E6688"/>
    <w:pPr>
      <w:shd w:val="clear" w:color="auto" w:fill="FFFFFF"/>
      <w:spacing w:after="1260" w:line="322" w:lineRule="exact"/>
      <w:ind w:hanging="1620"/>
      <w:jc w:val="center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aff">
    <w:name w:val="Основной текст Знак"/>
    <w:basedOn w:val="a3"/>
    <w:qFormat/>
    <w:rsid w:val="001E6688"/>
  </w:style>
  <w:style w:type="paragraph" w:styleId="18">
    <w:name w:val="toc 1"/>
    <w:basedOn w:val="a2"/>
    <w:next w:val="a2"/>
    <w:autoRedefine/>
    <w:uiPriority w:val="39"/>
    <w:qFormat/>
    <w:rsid w:val="001E6688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qFormat/>
    <w:rsid w:val="001E6688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0">
    <w:name w:val="table of figures"/>
    <w:basedOn w:val="a2"/>
    <w:next w:val="a2"/>
    <w:autoRedefine/>
    <w:uiPriority w:val="99"/>
    <w:unhideWhenUsed/>
    <w:qFormat/>
    <w:rsid w:val="001E6688"/>
    <w:pPr>
      <w:spacing w:before="60"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toc 3"/>
    <w:basedOn w:val="a2"/>
    <w:next w:val="a2"/>
    <w:autoRedefine/>
    <w:uiPriority w:val="39"/>
    <w:qFormat/>
    <w:rsid w:val="001E6688"/>
    <w:pPr>
      <w:tabs>
        <w:tab w:val="right" w:leader="dot" w:pos="9639"/>
      </w:tabs>
      <w:spacing w:after="0" w:line="360" w:lineRule="auto"/>
      <w:ind w:right="283" w:firstLine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4">
    <w:name w:val="toc 2"/>
    <w:basedOn w:val="a2"/>
    <w:next w:val="a2"/>
    <w:autoRedefine/>
    <w:uiPriority w:val="39"/>
    <w:qFormat/>
    <w:rsid w:val="001E6688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color w:val="FF0000"/>
      <w:sz w:val="28"/>
      <w:szCs w:val="28"/>
      <w:lang w:eastAsia="ru-RU"/>
    </w:rPr>
  </w:style>
  <w:style w:type="paragraph" w:styleId="41">
    <w:name w:val="toc 4"/>
    <w:basedOn w:val="a2"/>
    <w:next w:val="a2"/>
    <w:autoRedefine/>
    <w:uiPriority w:val="39"/>
    <w:qFormat/>
    <w:rsid w:val="001E6688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qFormat/>
    <w:rsid w:val="001E6688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1">
    <w:name w:val="Body Text Indent"/>
    <w:basedOn w:val="a2"/>
    <w:link w:val="aff2"/>
    <w:autoRedefine/>
    <w:qFormat/>
    <w:rsid w:val="001E6688"/>
    <w:pPr>
      <w:spacing w:after="120" w:line="360" w:lineRule="auto"/>
      <w:ind w:left="283" w:firstLine="720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2">
    <w:name w:val="Основной текст с отступом Знак"/>
    <w:basedOn w:val="a3"/>
    <w:link w:val="aff1"/>
    <w:qFormat/>
    <w:rsid w:val="001E6688"/>
    <w:rPr>
      <w:rFonts w:ascii="Times New Roman" w:eastAsia="MS Mincho" w:hAnsi="Times New Roman" w:cs="Times New Roman"/>
      <w:sz w:val="28"/>
      <w:szCs w:val="20"/>
      <w:lang w:eastAsia="ru-RU"/>
    </w:rPr>
  </w:style>
  <w:style w:type="paragraph" w:styleId="a0">
    <w:name w:val="List Bullet"/>
    <w:basedOn w:val="a2"/>
    <w:autoRedefine/>
    <w:uiPriority w:val="99"/>
    <w:qFormat/>
    <w:rsid w:val="001E6688"/>
    <w:pPr>
      <w:numPr>
        <w:numId w:val="2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qFormat/>
    <w:rsid w:val="001E6688"/>
    <w:pPr>
      <w:numPr>
        <w:numId w:val="3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qFormat/>
    <w:rsid w:val="001E6688"/>
    <w:pPr>
      <w:numPr>
        <w:numId w:val="4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Title"/>
    <w:basedOn w:val="a2"/>
    <w:next w:val="a2"/>
    <w:link w:val="aff4"/>
    <w:autoRedefine/>
    <w:uiPriority w:val="99"/>
    <w:qFormat/>
    <w:rsid w:val="001E6688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character" w:customStyle="1" w:styleId="aff4">
    <w:name w:val="Заголовок Знак"/>
    <w:basedOn w:val="a3"/>
    <w:link w:val="aff3"/>
    <w:uiPriority w:val="99"/>
    <w:qFormat/>
    <w:rsid w:val="001E6688"/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paragraph" w:styleId="aff5">
    <w:name w:val="footer"/>
    <w:basedOn w:val="a2"/>
    <w:link w:val="aff6"/>
    <w:autoRedefine/>
    <w:uiPriority w:val="99"/>
    <w:unhideWhenUsed/>
    <w:qFormat/>
    <w:rsid w:val="001E668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f6">
    <w:name w:val="Нижний колонтитул Знак"/>
    <w:basedOn w:val="a3"/>
    <w:link w:val="aff5"/>
    <w:uiPriority w:val="99"/>
    <w:qFormat/>
    <w:rsid w:val="001E6688"/>
    <w:rPr>
      <w:rFonts w:ascii="Times New Roman" w:hAnsi="Times New Roman" w:cs="Times New Roman"/>
      <w:lang w:eastAsia="ru-RU"/>
    </w:rPr>
  </w:style>
  <w:style w:type="paragraph" w:styleId="a">
    <w:name w:val="List Number"/>
    <w:basedOn w:val="a2"/>
    <w:autoRedefine/>
    <w:qFormat/>
    <w:rsid w:val="001E6688"/>
    <w:pPr>
      <w:widowControl w:val="0"/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7">
    <w:name w:val="List"/>
    <w:basedOn w:val="a2"/>
    <w:autoRedefine/>
    <w:semiHidden/>
    <w:unhideWhenUsed/>
    <w:qFormat/>
    <w:rsid w:val="001E6688"/>
    <w:pPr>
      <w:spacing w:after="0" w:line="360" w:lineRule="auto"/>
      <w:ind w:left="283" w:hanging="283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8">
    <w:name w:val="Normal (Web)"/>
    <w:basedOn w:val="a2"/>
    <w:autoRedefine/>
    <w:uiPriority w:val="99"/>
    <w:unhideWhenUsed/>
    <w:qFormat/>
    <w:rsid w:val="001E6688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paragraph" w:styleId="35">
    <w:name w:val="Body Text 3"/>
    <w:basedOn w:val="a2"/>
    <w:link w:val="36"/>
    <w:autoRedefine/>
    <w:qFormat/>
    <w:rsid w:val="001E6688"/>
    <w:pPr>
      <w:spacing w:after="12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3"/>
    <w:link w:val="35"/>
    <w:qFormat/>
    <w:rsid w:val="001E668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2"/>
    <w:link w:val="26"/>
    <w:autoRedefine/>
    <w:uiPriority w:val="99"/>
    <w:qFormat/>
    <w:rsid w:val="001E6688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6">
    <w:name w:val="Основной текст с отступом 2 Знак"/>
    <w:basedOn w:val="a3"/>
    <w:link w:val="25"/>
    <w:uiPriority w:val="99"/>
    <w:qFormat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9">
    <w:name w:val="Subtitle"/>
    <w:basedOn w:val="a2"/>
    <w:next w:val="a2"/>
    <w:link w:val="affa"/>
    <w:autoRedefine/>
    <w:uiPriority w:val="11"/>
    <w:qFormat/>
    <w:rsid w:val="001E6688"/>
    <w:pPr>
      <w:keepNext/>
      <w:spacing w:after="0" w:line="360" w:lineRule="auto"/>
      <w:ind w:firstLine="567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a">
    <w:name w:val="Подзаголовок Знак"/>
    <w:basedOn w:val="a3"/>
    <w:link w:val="aff9"/>
    <w:uiPriority w:val="11"/>
    <w:qFormat/>
    <w:rsid w:val="001E6688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styleId="HTML0">
    <w:name w:val="HTML Preformatted"/>
    <w:basedOn w:val="a2"/>
    <w:link w:val="HTML1"/>
    <w:autoRedefine/>
    <w:uiPriority w:val="99"/>
    <w:semiHidden/>
    <w:unhideWhenUsed/>
    <w:qFormat/>
    <w:rsid w:val="001E66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qFormat/>
    <w:rsid w:val="001E6688"/>
    <w:rPr>
      <w:rFonts w:ascii="Courier New" w:eastAsia="Times New Roman" w:hAnsi="Courier New" w:cs="Courier New"/>
      <w:sz w:val="20"/>
      <w:szCs w:val="20"/>
      <w:lang w:eastAsia="ru-RU"/>
    </w:rPr>
  </w:style>
  <w:style w:type="table" w:styleId="affb">
    <w:name w:val="Table Grid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b/>
      <w:lang w:eastAsia="ru-RU"/>
    </w:rPr>
  </w:style>
  <w:style w:type="paragraph" w:styleId="affc">
    <w:name w:val="List Paragraph"/>
    <w:basedOn w:val="a2"/>
    <w:link w:val="affd"/>
    <w:autoRedefine/>
    <w:uiPriority w:val="34"/>
    <w:qFormat/>
    <w:rsid w:val="001E6688"/>
    <w:pPr>
      <w:spacing w:after="0" w:line="240" w:lineRule="auto"/>
      <w:ind w:left="720"/>
      <w:contextualSpacing/>
    </w:pPr>
    <w:rPr>
      <w:rFonts w:ascii="Times New Roman" w:hAnsi="Times New Roman" w:cs="Times New Roman"/>
      <w:lang w:eastAsia="ru-RU"/>
    </w:rPr>
  </w:style>
  <w:style w:type="paragraph" w:customStyle="1" w:styleId="ConsPlusNormal">
    <w:name w:val="ConsPlusNormal"/>
    <w:link w:val="ConsPlusNormal0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lang w:eastAsia="ru-RU"/>
    </w:rPr>
  </w:style>
  <w:style w:type="character" w:customStyle="1" w:styleId="ConsPlusNormal0">
    <w:name w:val="ConsPlusNormal Знак"/>
    <w:link w:val="ConsPlusNormal"/>
    <w:autoRedefine/>
    <w:qFormat/>
    <w:locked/>
    <w:rsid w:val="001E6688"/>
    <w:rPr>
      <w:rFonts w:ascii="Calibri" w:eastAsia="SimSun" w:hAnsi="Calibri" w:cs="Calibri"/>
      <w:lang w:eastAsia="ru-RU"/>
    </w:rPr>
  </w:style>
  <w:style w:type="character" w:customStyle="1" w:styleId="-">
    <w:name w:val="Интернет-ссылка"/>
    <w:autoRedefine/>
    <w:semiHidden/>
    <w:unhideWhenUsed/>
    <w:qFormat/>
    <w:rsid w:val="001E6688"/>
    <w:rPr>
      <w:color w:val="0000FF"/>
      <w:u w:val="none"/>
    </w:rPr>
  </w:style>
  <w:style w:type="paragraph" w:customStyle="1" w:styleId="19">
    <w:name w:val="Рецензия1"/>
    <w:autoRedefine/>
    <w:hidden/>
    <w:uiPriority w:val="99"/>
    <w:semiHidden/>
    <w:qFormat/>
    <w:rsid w:val="001E6688"/>
    <w:pPr>
      <w:spacing w:after="0" w:line="240" w:lineRule="auto"/>
    </w:pPr>
  </w:style>
  <w:style w:type="paragraph" w:customStyle="1" w:styleId="affe">
    <w:name w:val="#Таблица названия столбцов"/>
    <w:basedOn w:val="a2"/>
    <w:autoRedefine/>
    <w:qFormat/>
    <w:rsid w:val="001E6688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">
    <w:name w:val="#Таблица текст"/>
    <w:basedOn w:val="a2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0">
    <w:name w:val="#Таблица цифры"/>
    <w:basedOn w:val="a2"/>
    <w:autoRedefine/>
    <w:qFormat/>
    <w:rsid w:val="001E6688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autoRedefine/>
    <w:qFormat/>
    <w:rsid w:val="001E6688"/>
  </w:style>
  <w:style w:type="paragraph" w:customStyle="1" w:styleId="afff1">
    <w:name w:val="Заголовок_РИС"/>
    <w:basedOn w:val="a2"/>
    <w:autoRedefine/>
    <w:qFormat/>
    <w:rsid w:val="001E6688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2">
    <w:name w:val="Заголовок_ТАБ"/>
    <w:basedOn w:val="a2"/>
    <w:link w:val="afff3"/>
    <w:autoRedefine/>
    <w:qFormat/>
    <w:rsid w:val="001E6688"/>
    <w:pPr>
      <w:spacing w:after="12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Примечание основное"/>
    <w:basedOn w:val="a2"/>
    <w:autoRedefine/>
    <w:qFormat/>
    <w:rsid w:val="001E6688"/>
    <w:pPr>
      <w:keepLines/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5">
    <w:name w:val="Примечание последний абзац"/>
    <w:basedOn w:val="afff4"/>
    <w:autoRedefine/>
    <w:qFormat/>
    <w:rsid w:val="001E6688"/>
    <w:pPr>
      <w:spacing w:after="120"/>
    </w:pPr>
  </w:style>
  <w:style w:type="paragraph" w:customStyle="1" w:styleId="z-1">
    <w:name w:val="z-Начало формы1"/>
    <w:basedOn w:val="a2"/>
    <w:next w:val="a2"/>
    <w:link w:val="z-"/>
    <w:autoRedefine/>
    <w:uiPriority w:val="99"/>
    <w:semiHidden/>
    <w:qFormat/>
    <w:rsid w:val="001E6688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">
    <w:name w:val="z-Начало формы Знак"/>
    <w:basedOn w:val="a3"/>
    <w:link w:val="z-1"/>
    <w:autoRedefine/>
    <w:uiPriority w:val="99"/>
    <w:semiHidden/>
    <w:qFormat/>
    <w:rsid w:val="001E668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z-10">
    <w:name w:val="z-Конец формы1"/>
    <w:basedOn w:val="a2"/>
    <w:next w:val="a2"/>
    <w:link w:val="z-0"/>
    <w:autoRedefine/>
    <w:uiPriority w:val="99"/>
    <w:qFormat/>
    <w:rsid w:val="001E6688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0">
    <w:name w:val="z-Конец формы Знак"/>
    <w:basedOn w:val="a3"/>
    <w:link w:val="z-10"/>
    <w:autoRedefine/>
    <w:uiPriority w:val="99"/>
    <w:qFormat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Рецензия11"/>
    <w:autoRedefine/>
    <w:hidden/>
    <w:semiHidden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6">
    <w:name w:val="No Spacing"/>
    <w:link w:val="afff7"/>
    <w:autoRedefine/>
    <w:uiPriority w:val="1"/>
    <w:qFormat/>
    <w:rsid w:val="001E6688"/>
    <w:pPr>
      <w:spacing w:after="0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a">
    <w:name w:val="Список литературы1"/>
    <w:basedOn w:val="a2"/>
    <w:next w:val="a2"/>
    <w:autoRedefine/>
    <w:uiPriority w:val="37"/>
    <w:unhideWhenUsed/>
    <w:qFormat/>
    <w:rsid w:val="001E668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b">
    <w:name w:val="Упомянуть1"/>
    <w:autoRedefine/>
    <w:uiPriority w:val="99"/>
    <w:semiHidden/>
    <w:unhideWhenUsed/>
    <w:qFormat/>
    <w:rsid w:val="001E6688"/>
    <w:rPr>
      <w:color w:val="2B579A"/>
      <w:shd w:val="clear" w:color="auto" w:fill="E6E6E6"/>
    </w:rPr>
  </w:style>
  <w:style w:type="paragraph" w:customStyle="1" w:styleId="afff8">
    <w:name w:val="Источник основной"/>
    <w:basedOn w:val="a2"/>
    <w:link w:val="1c"/>
    <w:autoRedefine/>
    <w:qFormat/>
    <w:rsid w:val="001E6688"/>
    <w:pPr>
      <w:keepLines/>
      <w:spacing w:before="60"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9">
    <w:name w:val="Номер_ТАБ"/>
    <w:basedOn w:val="a2"/>
    <w:autoRedefine/>
    <w:qFormat/>
    <w:rsid w:val="001E6688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a">
    <w:name w:val="Источник последний абзац"/>
    <w:basedOn w:val="afff8"/>
    <w:autoRedefine/>
    <w:qFormat/>
    <w:rsid w:val="001E6688"/>
    <w:pPr>
      <w:spacing w:after="120"/>
    </w:pPr>
  </w:style>
  <w:style w:type="paragraph" w:customStyle="1" w:styleId="afffb">
    <w:name w:val="Объект (рисунок"/>
    <w:basedOn w:val="a2"/>
    <w:autoRedefine/>
    <w:qFormat/>
    <w:rsid w:val="001E6688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c">
    <w:name w:val="Номер_РИС"/>
    <w:basedOn w:val="a3"/>
    <w:autoRedefine/>
    <w:qFormat/>
    <w:rsid w:val="001E6688"/>
    <w:rPr>
      <w:i/>
      <w:sz w:val="24"/>
    </w:rPr>
  </w:style>
  <w:style w:type="paragraph" w:customStyle="1" w:styleId="afffd">
    <w:name w:val="раздилитель сноски"/>
    <w:basedOn w:val="a2"/>
    <w:next w:val="afa"/>
    <w:autoRedefine/>
    <w:qFormat/>
    <w:rsid w:val="001E6688"/>
    <w:p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autoRedefine/>
    <w:qFormat/>
    <w:rsid w:val="001E6688"/>
  </w:style>
  <w:style w:type="character" w:customStyle="1" w:styleId="1d">
    <w:name w:val="Текст сноски Знак1"/>
    <w:basedOn w:val="a3"/>
    <w:autoRedefine/>
    <w:uiPriority w:val="99"/>
    <w:qFormat/>
    <w:rsid w:val="001E6688"/>
  </w:style>
  <w:style w:type="paragraph" w:customStyle="1" w:styleId="1e">
    <w:name w:val="Заголовок оглавления1"/>
    <w:basedOn w:val="1"/>
    <w:next w:val="a2"/>
    <w:autoRedefine/>
    <w:uiPriority w:val="39"/>
    <w:unhideWhenUsed/>
    <w:qFormat/>
    <w:rsid w:val="001E6688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e">
    <w:name w:val="Структурные элементы"/>
    <w:basedOn w:val="a2"/>
    <w:link w:val="affff"/>
    <w:autoRedefine/>
    <w:qFormat/>
    <w:rsid w:val="001E668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">
    <w:name w:val="Структурные элементы Знак"/>
    <w:link w:val="afffe"/>
    <w:autoRedefine/>
    <w:qFormat/>
    <w:rsid w:val="001E668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8"/>
    <w:autoRedefine/>
    <w:qFormat/>
    <w:rsid w:val="001E6688"/>
    <w:pPr>
      <w:spacing w:before="0" w:beforeAutospacing="0" w:after="0" w:afterAutospacing="0" w:line="360" w:lineRule="auto"/>
      <w:ind w:firstLine="720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autoRedefine/>
    <w:qFormat/>
    <w:rsid w:val="001E6688"/>
  </w:style>
  <w:style w:type="character" w:customStyle="1" w:styleId="eop">
    <w:name w:val="eop"/>
    <w:basedOn w:val="a3"/>
    <w:autoRedefine/>
    <w:qFormat/>
    <w:rsid w:val="001E6688"/>
  </w:style>
  <w:style w:type="character" w:styleId="affff0">
    <w:name w:val="Placeholder Text"/>
    <w:basedOn w:val="a3"/>
    <w:autoRedefine/>
    <w:uiPriority w:val="99"/>
    <w:semiHidden/>
    <w:qFormat/>
    <w:rsid w:val="001E6688"/>
    <w:rPr>
      <w:color w:val="808080"/>
    </w:rPr>
  </w:style>
  <w:style w:type="character" w:customStyle="1" w:styleId="apple-converted-space">
    <w:name w:val="apple-converted-space"/>
    <w:basedOn w:val="a3"/>
    <w:autoRedefine/>
    <w:qFormat/>
    <w:rsid w:val="001E6688"/>
  </w:style>
  <w:style w:type="character" w:customStyle="1" w:styleId="blk">
    <w:name w:val="blk"/>
    <w:autoRedefine/>
    <w:qFormat/>
    <w:rsid w:val="001E6688"/>
  </w:style>
  <w:style w:type="paragraph" w:customStyle="1" w:styleId="ConsPlusNonformat">
    <w:name w:val="ConsPlusNonformat"/>
    <w:autoRedefine/>
    <w:uiPriority w:val="99"/>
    <w:qFormat/>
    <w:rsid w:val="001E668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f">
    <w:name w:val="Неразрешенное упоминание1"/>
    <w:basedOn w:val="a3"/>
    <w:autoRedefine/>
    <w:uiPriority w:val="99"/>
    <w:semiHidden/>
    <w:unhideWhenUsed/>
    <w:qFormat/>
    <w:rsid w:val="001E6688"/>
    <w:rPr>
      <w:color w:val="605E5C"/>
      <w:shd w:val="clear" w:color="auto" w:fill="E1DFDD"/>
    </w:rPr>
  </w:style>
  <w:style w:type="character" w:customStyle="1" w:styleId="affd">
    <w:name w:val="Абзац списка Знак"/>
    <w:link w:val="affc"/>
    <w:autoRedefine/>
    <w:uiPriority w:val="34"/>
    <w:qFormat/>
    <w:locked/>
    <w:rsid w:val="001E6688"/>
    <w:rPr>
      <w:rFonts w:ascii="Times New Roman" w:hAnsi="Times New Roman" w:cs="Times New Roman"/>
      <w:lang w:eastAsia="ru-RU"/>
    </w:rPr>
  </w:style>
  <w:style w:type="character" w:customStyle="1" w:styleId="f">
    <w:name w:val="f"/>
    <w:basedOn w:val="a3"/>
    <w:autoRedefine/>
    <w:qFormat/>
    <w:rsid w:val="001E6688"/>
  </w:style>
  <w:style w:type="character" w:customStyle="1" w:styleId="docaccesstitle">
    <w:name w:val="docaccess_title"/>
    <w:basedOn w:val="a3"/>
    <w:autoRedefine/>
    <w:qFormat/>
    <w:rsid w:val="001E6688"/>
  </w:style>
  <w:style w:type="paragraph" w:customStyle="1" w:styleId="affff1">
    <w:name w:val="Заголовок РАЗ"/>
    <w:basedOn w:val="a2"/>
    <w:autoRedefine/>
    <w:qFormat/>
    <w:rsid w:val="001E6688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  <w:lang w:eastAsia="ru-RU"/>
    </w:rPr>
  </w:style>
  <w:style w:type="paragraph" w:customStyle="1" w:styleId="ConsPlusCell">
    <w:name w:val="ConsPlusCell"/>
    <w:autoRedefine/>
    <w:uiPriority w:val="99"/>
    <w:qFormat/>
    <w:rsid w:val="001E66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f2">
    <w:name w:val="Сноска_"/>
    <w:link w:val="1f0"/>
    <w:autoRedefine/>
    <w:qFormat/>
    <w:rsid w:val="001E6688"/>
    <w:rPr>
      <w:b/>
      <w:bCs/>
      <w:sz w:val="17"/>
      <w:szCs w:val="17"/>
      <w:shd w:val="clear" w:color="auto" w:fill="FFFFFF"/>
    </w:rPr>
  </w:style>
  <w:style w:type="paragraph" w:customStyle="1" w:styleId="1f0">
    <w:name w:val="Сноска1"/>
    <w:basedOn w:val="a2"/>
    <w:link w:val="affff2"/>
    <w:autoRedefine/>
    <w:qFormat/>
    <w:rsid w:val="001E6688"/>
    <w:pPr>
      <w:shd w:val="clear" w:color="auto" w:fill="FFFFFF"/>
      <w:spacing w:after="0" w:line="240" w:lineRule="exact"/>
    </w:pPr>
    <w:rPr>
      <w:b/>
      <w:bCs/>
      <w:sz w:val="17"/>
      <w:szCs w:val="17"/>
    </w:rPr>
  </w:style>
  <w:style w:type="character" w:customStyle="1" w:styleId="62">
    <w:name w:val="Сноска + 6"/>
    <w:autoRedefine/>
    <w:uiPriority w:val="99"/>
    <w:qFormat/>
    <w:rsid w:val="001E6688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7">
    <w:name w:val="Основной текст Знак1"/>
    <w:link w:val="afe"/>
    <w:autoRedefine/>
    <w:uiPriority w:val="99"/>
    <w:qFormat/>
    <w:rsid w:val="001E6688"/>
    <w:rPr>
      <w:rFonts w:ascii="Times New Roman" w:hAnsi="Times New Roman" w:cs="Times New Roman"/>
      <w:sz w:val="26"/>
      <w:szCs w:val="26"/>
      <w:shd w:val="clear" w:color="auto" w:fill="FFFFFF"/>
      <w:lang w:eastAsia="ru-RU"/>
    </w:rPr>
  </w:style>
  <w:style w:type="paragraph" w:customStyle="1" w:styleId="610">
    <w:name w:val="Основной текст (6)1"/>
    <w:basedOn w:val="a2"/>
    <w:link w:val="63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autoRedefine/>
    <w:qFormat/>
    <w:rsid w:val="001E6688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3">
    <w:name w:val="Сноска + Не полужирный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character" w:customStyle="1" w:styleId="37">
    <w:name w:val="Сноска (3)_"/>
    <w:link w:val="38"/>
    <w:autoRedefine/>
    <w:uiPriority w:val="99"/>
    <w:qFormat/>
    <w:rsid w:val="001E6688"/>
    <w:rPr>
      <w:sz w:val="8"/>
      <w:szCs w:val="8"/>
      <w:shd w:val="clear" w:color="auto" w:fill="FFFFFF"/>
    </w:rPr>
  </w:style>
  <w:style w:type="paragraph" w:customStyle="1" w:styleId="38">
    <w:name w:val="Сноска (3)"/>
    <w:basedOn w:val="a2"/>
    <w:link w:val="37"/>
    <w:autoRedefine/>
    <w:uiPriority w:val="99"/>
    <w:qFormat/>
    <w:rsid w:val="001E6688"/>
    <w:pPr>
      <w:shd w:val="clear" w:color="auto" w:fill="FFFFFF"/>
      <w:spacing w:before="180" w:after="0" w:line="240" w:lineRule="atLeast"/>
    </w:pPr>
    <w:rPr>
      <w:sz w:val="8"/>
      <w:szCs w:val="8"/>
    </w:rPr>
  </w:style>
  <w:style w:type="character" w:customStyle="1" w:styleId="320">
    <w:name w:val="Сноска + Не полужирный32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character" w:customStyle="1" w:styleId="affff4">
    <w:name w:val="Сноска"/>
    <w:autoRedefine/>
    <w:uiPriority w:val="99"/>
    <w:qFormat/>
    <w:rsid w:val="001E6688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autoRedefine/>
    <w:uiPriority w:val="99"/>
    <w:qFormat/>
    <w:rsid w:val="001E668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410">
    <w:name w:val="Сноска (4)1"/>
    <w:basedOn w:val="a2"/>
    <w:link w:val="42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43">
    <w:name w:val="Сноска (4)3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39">
    <w:name w:val="Сноска3"/>
    <w:autoRedefine/>
    <w:uiPriority w:val="99"/>
    <w:qFormat/>
    <w:rsid w:val="001E6688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autoRedefine/>
    <w:qFormat/>
    <w:rsid w:val="001E668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710">
    <w:name w:val="Основной текст (7)1"/>
    <w:basedOn w:val="a2"/>
    <w:link w:val="73"/>
    <w:autoRedefine/>
    <w:qFormat/>
    <w:rsid w:val="001E668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120">
    <w:name w:val="Заголовок №1 (2)_"/>
    <w:link w:val="121"/>
    <w:autoRedefine/>
    <w:uiPriority w:val="99"/>
    <w:qFormat/>
    <w:rsid w:val="001E6688"/>
    <w:rPr>
      <w:sz w:val="28"/>
      <w:szCs w:val="28"/>
      <w:shd w:val="clear" w:color="auto" w:fill="FFFFFF"/>
    </w:rPr>
  </w:style>
  <w:style w:type="paragraph" w:customStyle="1" w:styleId="121">
    <w:name w:val="Заголовок №1 (2)"/>
    <w:basedOn w:val="a2"/>
    <w:link w:val="120"/>
    <w:autoRedefine/>
    <w:uiPriority w:val="99"/>
    <w:qFormat/>
    <w:rsid w:val="001E6688"/>
    <w:pPr>
      <w:shd w:val="clear" w:color="auto" w:fill="FFFFFF"/>
      <w:spacing w:after="0" w:line="480" w:lineRule="exact"/>
      <w:outlineLvl w:val="0"/>
    </w:pPr>
    <w:rPr>
      <w:sz w:val="28"/>
      <w:szCs w:val="28"/>
    </w:rPr>
  </w:style>
  <w:style w:type="character" w:customStyle="1" w:styleId="150">
    <w:name w:val="Основной текст (15)_"/>
    <w:link w:val="151"/>
    <w:autoRedefine/>
    <w:uiPriority w:val="99"/>
    <w:qFormat/>
    <w:rsid w:val="001E6688"/>
    <w:rPr>
      <w:i/>
      <w:iCs/>
      <w:sz w:val="8"/>
      <w:szCs w:val="8"/>
      <w:shd w:val="clear" w:color="auto" w:fill="FFFFFF"/>
    </w:rPr>
  </w:style>
  <w:style w:type="paragraph" w:customStyle="1" w:styleId="151">
    <w:name w:val="Основной текст (15)"/>
    <w:basedOn w:val="a2"/>
    <w:link w:val="150"/>
    <w:autoRedefine/>
    <w:uiPriority w:val="99"/>
    <w:qFormat/>
    <w:rsid w:val="001E6688"/>
    <w:pPr>
      <w:shd w:val="clear" w:color="auto" w:fill="FFFFFF"/>
      <w:spacing w:after="0" w:line="240" w:lineRule="atLeast"/>
    </w:pPr>
    <w:rPr>
      <w:i/>
      <w:iCs/>
      <w:sz w:val="8"/>
      <w:szCs w:val="8"/>
    </w:rPr>
  </w:style>
  <w:style w:type="character" w:customStyle="1" w:styleId="74">
    <w:name w:val="Основной текст (7)4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autoRedefine/>
    <w:uiPriority w:val="99"/>
    <w:qFormat/>
    <w:rsid w:val="001E6688"/>
    <w:rPr>
      <w:rFonts w:ascii="Lucida Sans Unicode" w:hAnsi="Lucida Sans Unicode" w:cs="Lucida Sans Unicode"/>
      <w:sz w:val="12"/>
      <w:szCs w:val="12"/>
      <w:shd w:val="clear" w:color="auto" w:fill="FFFFFF"/>
    </w:rPr>
  </w:style>
  <w:style w:type="paragraph" w:customStyle="1" w:styleId="171">
    <w:name w:val="Основной текст (17)"/>
    <w:basedOn w:val="a2"/>
    <w:link w:val="170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730">
    <w:name w:val="Основной текст (7)3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autoRedefine/>
    <w:uiPriority w:val="99"/>
    <w:qFormat/>
    <w:rsid w:val="001E6688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autoRedefine/>
    <w:uiPriority w:val="99"/>
    <w:qFormat/>
    <w:rsid w:val="001E6688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autoRedefine/>
    <w:uiPriority w:val="99"/>
    <w:qFormat/>
    <w:rsid w:val="001E6688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autoRedefine/>
    <w:uiPriority w:val="99"/>
    <w:qFormat/>
    <w:rsid w:val="001E6688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utoRedefine/>
    <w:uiPriority w:val="99"/>
    <w:qFormat/>
    <w:rsid w:val="001E6688"/>
    <w:rPr>
      <w:rFonts w:ascii="Times New Roman" w:hAnsi="Times New Roman" w:cs="Times New Roman"/>
      <w:spacing w:val="0"/>
      <w:sz w:val="28"/>
      <w:szCs w:val="28"/>
      <w:shd w:val="clear" w:color="auto" w:fill="FFFFFF"/>
    </w:rPr>
  </w:style>
  <w:style w:type="character" w:customStyle="1" w:styleId="250">
    <w:name w:val="Сноска + Не полужирный25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paragraph" w:customStyle="1" w:styleId="affff5">
    <w:name w:val="Титульный лист"/>
    <w:basedOn w:val="a2"/>
    <w:autoRedefine/>
    <w:qFormat/>
    <w:rsid w:val="001E6688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52">
    <w:name w:val="Стиль5"/>
    <w:basedOn w:val="a2"/>
    <w:autoRedefine/>
    <w:qFormat/>
    <w:rsid w:val="001E6688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7">
    <w:name w:val="Основной текст + Курсив2"/>
    <w:autoRedefine/>
    <w:uiPriority w:val="99"/>
    <w:qFormat/>
    <w:rsid w:val="001E6688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6">
    <w:name w:val="Сноска + Курсив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autoRedefine/>
    <w:uiPriority w:val="99"/>
    <w:qFormat/>
    <w:rsid w:val="001E6688"/>
    <w:rPr>
      <w:shd w:val="clear" w:color="auto" w:fill="FFFFFF"/>
    </w:rPr>
  </w:style>
  <w:style w:type="paragraph" w:customStyle="1" w:styleId="510">
    <w:name w:val="Основной текст (5)1"/>
    <w:basedOn w:val="a2"/>
    <w:link w:val="53"/>
    <w:autoRedefine/>
    <w:uiPriority w:val="99"/>
    <w:qFormat/>
    <w:rsid w:val="001E6688"/>
    <w:pPr>
      <w:shd w:val="clear" w:color="auto" w:fill="FFFFFF"/>
      <w:spacing w:after="240" w:line="202" w:lineRule="exact"/>
    </w:pPr>
  </w:style>
  <w:style w:type="character" w:customStyle="1" w:styleId="29">
    <w:name w:val="Заголовок №2_"/>
    <w:link w:val="210"/>
    <w:autoRedefine/>
    <w:uiPriority w:val="99"/>
    <w:qFormat/>
    <w:rsid w:val="001E6688"/>
    <w:rPr>
      <w:b/>
      <w:bCs/>
      <w:sz w:val="27"/>
      <w:szCs w:val="27"/>
      <w:shd w:val="clear" w:color="auto" w:fill="FFFFFF"/>
    </w:rPr>
  </w:style>
  <w:style w:type="paragraph" w:customStyle="1" w:styleId="210">
    <w:name w:val="Заголовок №21"/>
    <w:basedOn w:val="a2"/>
    <w:link w:val="29"/>
    <w:autoRedefine/>
    <w:uiPriority w:val="99"/>
    <w:qFormat/>
    <w:rsid w:val="001E6688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character" w:customStyle="1" w:styleId="82">
    <w:name w:val="Основной текст (8)_"/>
    <w:link w:val="83"/>
    <w:autoRedefine/>
    <w:uiPriority w:val="99"/>
    <w:qFormat/>
    <w:rsid w:val="001E6688"/>
    <w:rPr>
      <w:rFonts w:ascii="Garamond" w:hAnsi="Garamond" w:cs="Garamond"/>
      <w:sz w:val="18"/>
      <w:szCs w:val="18"/>
      <w:shd w:val="clear" w:color="auto" w:fill="FFFFFF"/>
    </w:rPr>
  </w:style>
  <w:style w:type="paragraph" w:customStyle="1" w:styleId="83">
    <w:name w:val="Основной текст (8)"/>
    <w:basedOn w:val="a2"/>
    <w:link w:val="82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character" w:customStyle="1" w:styleId="92">
    <w:name w:val="Основной текст (9)_"/>
    <w:link w:val="93"/>
    <w:autoRedefine/>
    <w:uiPriority w:val="99"/>
    <w:qFormat/>
    <w:rsid w:val="001E6688"/>
    <w:rPr>
      <w:i/>
      <w:iCs/>
      <w:shd w:val="clear" w:color="auto" w:fill="FFFFFF"/>
    </w:rPr>
  </w:style>
  <w:style w:type="paragraph" w:customStyle="1" w:styleId="93">
    <w:name w:val="Основной текст (9)"/>
    <w:basedOn w:val="a2"/>
    <w:link w:val="92"/>
    <w:autoRedefine/>
    <w:uiPriority w:val="99"/>
    <w:qFormat/>
    <w:rsid w:val="001E6688"/>
    <w:pPr>
      <w:shd w:val="clear" w:color="auto" w:fill="FFFFFF"/>
      <w:spacing w:after="0" w:line="240" w:lineRule="atLeast"/>
    </w:pPr>
    <w:rPr>
      <w:i/>
      <w:iCs/>
    </w:rPr>
  </w:style>
  <w:style w:type="character" w:customStyle="1" w:styleId="94">
    <w:name w:val="Основной текст (9) + Не курсив"/>
    <w:autoRedefine/>
    <w:uiPriority w:val="99"/>
    <w:qFormat/>
    <w:rsid w:val="001E6688"/>
    <w:rPr>
      <w:shd w:val="clear" w:color="auto" w:fill="FFFFFF"/>
    </w:rPr>
  </w:style>
  <w:style w:type="character" w:customStyle="1" w:styleId="100">
    <w:name w:val="Основной текст (10)_"/>
    <w:link w:val="101"/>
    <w:autoRedefine/>
    <w:uiPriority w:val="99"/>
    <w:qFormat/>
    <w:rsid w:val="001E6688"/>
    <w:rPr>
      <w:sz w:val="18"/>
      <w:szCs w:val="18"/>
      <w:shd w:val="clear" w:color="auto" w:fill="FFFFFF"/>
    </w:rPr>
  </w:style>
  <w:style w:type="paragraph" w:customStyle="1" w:styleId="101">
    <w:name w:val="Основной текст (10)"/>
    <w:basedOn w:val="a2"/>
    <w:link w:val="100"/>
    <w:autoRedefine/>
    <w:uiPriority w:val="99"/>
    <w:qFormat/>
    <w:rsid w:val="001E668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111">
    <w:name w:val="Основной текст (11)_"/>
    <w:link w:val="112"/>
    <w:autoRedefine/>
    <w:uiPriority w:val="99"/>
    <w:qFormat/>
    <w:rsid w:val="001E6688"/>
    <w:rPr>
      <w:b/>
      <w:bCs/>
      <w:sz w:val="17"/>
      <w:szCs w:val="17"/>
      <w:shd w:val="clear" w:color="auto" w:fill="FFFFFF"/>
    </w:rPr>
  </w:style>
  <w:style w:type="paragraph" w:customStyle="1" w:styleId="112">
    <w:name w:val="Основной текст (11)"/>
    <w:basedOn w:val="a2"/>
    <w:link w:val="111"/>
    <w:autoRedefine/>
    <w:uiPriority w:val="99"/>
    <w:qFormat/>
    <w:rsid w:val="001E668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22">
    <w:name w:val="Основной текст (12)"/>
    <w:autoRedefine/>
    <w:uiPriority w:val="99"/>
    <w:qFormat/>
    <w:rsid w:val="001E6688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utoRedefine/>
    <w:uiPriority w:val="99"/>
    <w:qFormat/>
    <w:rsid w:val="001E6688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utoRedefine/>
    <w:uiPriority w:val="99"/>
    <w:qFormat/>
    <w:rsid w:val="001E6688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autoRedefine/>
    <w:uiPriority w:val="99"/>
    <w:qFormat/>
    <w:rsid w:val="001E6688"/>
    <w:rPr>
      <w:b/>
      <w:bCs/>
      <w:sz w:val="17"/>
      <w:szCs w:val="17"/>
      <w:shd w:val="clear" w:color="auto" w:fill="FFFFFF"/>
    </w:rPr>
  </w:style>
  <w:style w:type="paragraph" w:customStyle="1" w:styleId="131">
    <w:name w:val="Основной текст (13)"/>
    <w:basedOn w:val="a2"/>
    <w:link w:val="130"/>
    <w:autoRedefine/>
    <w:uiPriority w:val="99"/>
    <w:qFormat/>
    <w:rsid w:val="001E668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40">
    <w:name w:val="Основной текст (14)_"/>
    <w:link w:val="141"/>
    <w:autoRedefine/>
    <w:uiPriority w:val="99"/>
    <w:qFormat/>
    <w:rsid w:val="001E6688"/>
    <w:rPr>
      <w:sz w:val="18"/>
      <w:szCs w:val="18"/>
      <w:shd w:val="clear" w:color="auto" w:fill="FFFFFF"/>
    </w:rPr>
  </w:style>
  <w:style w:type="paragraph" w:customStyle="1" w:styleId="141">
    <w:name w:val="Основной текст (14)"/>
    <w:basedOn w:val="a2"/>
    <w:link w:val="140"/>
    <w:autoRedefine/>
    <w:uiPriority w:val="99"/>
    <w:qFormat/>
    <w:rsid w:val="001E668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autoRedefine/>
    <w:uiPriority w:val="99"/>
    <w:qFormat/>
    <w:rsid w:val="001E6688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autoRedefine/>
    <w:uiPriority w:val="99"/>
    <w:qFormat/>
    <w:rsid w:val="001E6688"/>
  </w:style>
  <w:style w:type="paragraph" w:customStyle="1" w:styleId="1010">
    <w:name w:val="Основной текст (10)1"/>
    <w:basedOn w:val="a2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autoRedefine/>
    <w:uiPriority w:val="99"/>
    <w:qFormat/>
    <w:rsid w:val="001E6688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autoRedefine/>
    <w:qFormat/>
    <w:rsid w:val="001E6688"/>
  </w:style>
  <w:style w:type="paragraph" w:customStyle="1" w:styleId="formattext">
    <w:name w:val="formattext"/>
    <w:basedOn w:val="a2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autoRedefine/>
    <w:qFormat/>
    <w:rsid w:val="001E66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autoRedefine/>
    <w:qFormat/>
    <w:rsid w:val="001E6688"/>
  </w:style>
  <w:style w:type="character" w:customStyle="1" w:styleId="reference-text">
    <w:name w:val="reference-text"/>
    <w:autoRedefine/>
    <w:qFormat/>
    <w:rsid w:val="001E6688"/>
  </w:style>
  <w:style w:type="character" w:customStyle="1" w:styleId="epm">
    <w:name w:val="epm"/>
    <w:autoRedefine/>
    <w:qFormat/>
    <w:rsid w:val="001E6688"/>
  </w:style>
  <w:style w:type="table" w:customStyle="1" w:styleId="1f1">
    <w:name w:val="Сетка таблицы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autoRedefine/>
    <w:uiPriority w:val="99"/>
    <w:qFormat/>
    <w:rsid w:val="001E6688"/>
    <w:rPr>
      <w:rFonts w:eastAsia="Calibri"/>
      <w:color w:val="auto"/>
      <w:lang w:eastAsia="en-US"/>
    </w:rPr>
  </w:style>
  <w:style w:type="character" w:customStyle="1" w:styleId="italic">
    <w:name w:val="italic"/>
    <w:basedOn w:val="a3"/>
    <w:autoRedefine/>
    <w:qFormat/>
    <w:rsid w:val="001E6688"/>
  </w:style>
  <w:style w:type="paragraph" w:customStyle="1" w:styleId="xl66">
    <w:name w:val="xl66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3">
    <w:name w:val="xl63"/>
    <w:basedOn w:val="a2"/>
    <w:autoRedefine/>
    <w:qFormat/>
    <w:rsid w:val="001E66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autoRedefine/>
    <w:qFormat/>
    <w:rsid w:val="001E66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f2">
    <w:name w:val="Обычный1"/>
    <w:basedOn w:val="a2"/>
    <w:autoRedefine/>
    <w:uiPriority w:val="99"/>
    <w:qFormat/>
    <w:rsid w:val="001E668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autoRedefine/>
    <w:qFormat/>
    <w:rsid w:val="001E6688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autoRedefine/>
    <w:qFormat/>
    <w:rsid w:val="001E6688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autoRedefine/>
    <w:uiPriority w:val="99"/>
    <w:qFormat/>
    <w:rsid w:val="001E6688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autoRedefine/>
    <w:uiPriority w:val="99"/>
    <w:qFormat/>
    <w:locked/>
    <w:rsid w:val="001E6688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8"/>
    <w:autoRedefine/>
    <w:qFormat/>
    <w:rsid w:val="001E6688"/>
    <w:pPr>
      <w:ind w:firstLine="709"/>
    </w:pPr>
    <w:rPr>
      <w:rFonts w:ascii="Times New Roman" w:hAnsi="Times New Roman"/>
      <w:color w:val="auto"/>
      <w:sz w:val="28"/>
      <w:szCs w:val="20"/>
    </w:rPr>
  </w:style>
  <w:style w:type="paragraph" w:customStyle="1" w:styleId="14">
    <w:name w:val="Текст1"/>
    <w:basedOn w:val="a2"/>
    <w:next w:val="af"/>
    <w:link w:val="af0"/>
    <w:autoRedefine/>
    <w:unhideWhenUsed/>
    <w:qFormat/>
    <w:rsid w:val="001E668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st">
    <w:name w:val="st"/>
    <w:basedOn w:val="a3"/>
    <w:autoRedefine/>
    <w:qFormat/>
    <w:rsid w:val="001E6688"/>
    <w:rPr>
      <w:rFonts w:cs="Times New Roman"/>
    </w:rPr>
  </w:style>
  <w:style w:type="paragraph" w:customStyle="1" w:styleId="1f3">
    <w:name w:val="Номер1"/>
    <w:basedOn w:val="aff7"/>
    <w:autoRedefine/>
    <w:qFormat/>
    <w:rsid w:val="001E6688"/>
    <w:pPr>
      <w:tabs>
        <w:tab w:val="left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character" w:customStyle="1" w:styleId="afff7">
    <w:name w:val="Без интервала Знак"/>
    <w:link w:val="afff6"/>
    <w:autoRedefine/>
    <w:uiPriority w:val="1"/>
    <w:qFormat/>
    <w:locked/>
    <w:rsid w:val="001E6688"/>
    <w:rPr>
      <w:rFonts w:ascii="Times New Roman" w:eastAsia="Times New Roman" w:hAnsi="Times New Roman" w:cs="Times New Roman"/>
      <w:lang w:eastAsia="ru-RU"/>
    </w:rPr>
  </w:style>
  <w:style w:type="character" w:customStyle="1" w:styleId="FootnoteTextChar">
    <w:name w:val="Footnote Text Char"/>
    <w:basedOn w:val="a3"/>
    <w:autoRedefine/>
    <w:qFormat/>
    <w:rsid w:val="001E6688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3">
    <w:name w:val="Заголовок_ТАБ Знак"/>
    <w:basedOn w:val="a3"/>
    <w:link w:val="afff2"/>
    <w:autoRedefine/>
    <w:qFormat/>
    <w:locked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7">
    <w:name w:val="Номер РИС_ТАБ Знак Знак"/>
    <w:link w:val="affff8"/>
    <w:autoRedefine/>
    <w:uiPriority w:val="99"/>
    <w:qFormat/>
    <w:locked/>
    <w:rsid w:val="001E6688"/>
    <w:rPr>
      <w:i/>
      <w:smallCaps/>
    </w:rPr>
  </w:style>
  <w:style w:type="paragraph" w:customStyle="1" w:styleId="affff8">
    <w:name w:val="Номер РИС_ТАБ Знак"/>
    <w:basedOn w:val="a2"/>
    <w:link w:val="affff7"/>
    <w:autoRedefine/>
    <w:uiPriority w:val="99"/>
    <w:qFormat/>
    <w:rsid w:val="001E6688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9">
    <w:name w:val="Преамбула"/>
    <w:autoRedefine/>
    <w:uiPriority w:val="99"/>
    <w:qFormat/>
    <w:rsid w:val="001E66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0">
    <w:name w:val="A4"/>
    <w:autoRedefine/>
    <w:uiPriority w:val="99"/>
    <w:qFormat/>
    <w:rsid w:val="001E6688"/>
    <w:rPr>
      <w:color w:val="000000"/>
      <w:sz w:val="11"/>
    </w:rPr>
  </w:style>
  <w:style w:type="character" w:customStyle="1" w:styleId="A50">
    <w:name w:val="A5"/>
    <w:autoRedefine/>
    <w:uiPriority w:val="99"/>
    <w:qFormat/>
    <w:rsid w:val="001E6688"/>
    <w:rPr>
      <w:color w:val="000000"/>
      <w:sz w:val="9"/>
    </w:rPr>
  </w:style>
  <w:style w:type="paragraph" w:customStyle="1" w:styleId="Pa5">
    <w:name w:val="Pa5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c">
    <w:name w:val="Источник основной Знак1"/>
    <w:basedOn w:val="a3"/>
    <w:link w:val="afff8"/>
    <w:autoRedefine/>
    <w:qFormat/>
    <w:locked/>
    <w:rsid w:val="001E668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a">
    <w:name w:val="Номер РИС_ТАБ"/>
    <w:basedOn w:val="a2"/>
    <w:next w:val="af3"/>
    <w:autoRedefine/>
    <w:uiPriority w:val="99"/>
    <w:qFormat/>
    <w:rsid w:val="001E6688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basedOn w:val="a3"/>
    <w:autoRedefine/>
    <w:uiPriority w:val="99"/>
    <w:qFormat/>
    <w:rsid w:val="001E6688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autoRedefine/>
    <w:uiPriority w:val="99"/>
    <w:qFormat/>
    <w:rsid w:val="001E6688"/>
    <w:pPr>
      <w:spacing w:after="0" w:line="360" w:lineRule="exact"/>
      <w:ind w:firstLine="720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autoRedefine/>
    <w:uiPriority w:val="99"/>
    <w:qFormat/>
    <w:rsid w:val="001E6688"/>
    <w:rPr>
      <w:b/>
    </w:rPr>
  </w:style>
  <w:style w:type="paragraph" w:customStyle="1" w:styleId="211">
    <w:name w:val="Основной текст 21"/>
    <w:basedOn w:val="a2"/>
    <w:autoRedefine/>
    <w:uiPriority w:val="99"/>
    <w:qFormat/>
    <w:rsid w:val="001E6688"/>
    <w:pPr>
      <w:widowControl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autoRedefine/>
    <w:uiPriority w:val="99"/>
    <w:qFormat/>
    <w:rsid w:val="001E668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autoRedefine/>
    <w:uiPriority w:val="99"/>
    <w:qFormat/>
    <w:rsid w:val="001E6688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autoRedefine/>
    <w:uiPriority w:val="99"/>
    <w:qFormat/>
    <w:rsid w:val="001E668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4">
    <w:name w:val="Знак1"/>
    <w:basedOn w:val="a2"/>
    <w:autoRedefine/>
    <w:uiPriority w:val="99"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 w:eastAsia="ru-RU"/>
    </w:rPr>
  </w:style>
  <w:style w:type="paragraph" w:customStyle="1" w:styleId="author1">
    <w:name w:val="author1"/>
    <w:basedOn w:val="a2"/>
    <w:autoRedefine/>
    <w:uiPriority w:val="99"/>
    <w:qFormat/>
    <w:rsid w:val="001E6688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autoRedefine/>
    <w:uiPriority w:val="9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autoRedefine/>
    <w:uiPriority w:val="99"/>
    <w:qFormat/>
    <w:rsid w:val="001E6688"/>
    <w:rPr>
      <w:rFonts w:cs="Times New Roman"/>
      <w:vanish/>
    </w:rPr>
  </w:style>
  <w:style w:type="character" w:customStyle="1" w:styleId="1f5">
    <w:name w:val="Дата1"/>
    <w:basedOn w:val="a3"/>
    <w:autoRedefine/>
    <w:uiPriority w:val="99"/>
    <w:qFormat/>
    <w:rsid w:val="001E6688"/>
    <w:rPr>
      <w:rFonts w:cs="Times New Roman"/>
    </w:rPr>
  </w:style>
  <w:style w:type="paragraph" w:customStyle="1" w:styleId="FR1">
    <w:name w:val="FR1"/>
    <w:autoRedefine/>
    <w:uiPriority w:val="99"/>
    <w:qFormat/>
    <w:rsid w:val="001E6688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autoRedefine/>
    <w:uiPriority w:val="99"/>
    <w:qFormat/>
    <w:rsid w:val="001E6688"/>
    <w:pPr>
      <w:widowControl w:val="0"/>
      <w:autoSpaceDE w:val="0"/>
      <w:autoSpaceDN w:val="0"/>
      <w:adjustRightInd w:val="0"/>
      <w:spacing w:after="0" w:line="429" w:lineRule="exact"/>
      <w:ind w:firstLine="68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6">
    <w:name w:val="Абзац списка1"/>
    <w:basedOn w:val="a2"/>
    <w:autoRedefine/>
    <w:uiPriority w:val="99"/>
    <w:qFormat/>
    <w:rsid w:val="001E668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2a">
    <w:name w:val="Абзац списка2"/>
    <w:basedOn w:val="a2"/>
    <w:autoRedefine/>
    <w:uiPriority w:val="99"/>
    <w:qFormat/>
    <w:rsid w:val="001E668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3a">
    <w:name w:val="Абзац списка3"/>
    <w:basedOn w:val="a2"/>
    <w:autoRedefine/>
    <w:uiPriority w:val="99"/>
    <w:qFormat/>
    <w:rsid w:val="001E668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character" w:customStyle="1" w:styleId="FontStyle21">
    <w:name w:val="Font Style21"/>
    <w:basedOn w:val="a3"/>
    <w:autoRedefine/>
    <w:uiPriority w:val="99"/>
    <w:qFormat/>
    <w:rsid w:val="001E6688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autoRedefine/>
    <w:qFormat/>
    <w:rsid w:val="001E6688"/>
    <w:rPr>
      <w:rFonts w:cs="Times New Roman"/>
    </w:rPr>
  </w:style>
  <w:style w:type="paragraph" w:customStyle="1" w:styleId="tableheading">
    <w:name w:val="table_heading"/>
    <w:basedOn w:val="a2"/>
    <w:uiPriority w:val="99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autoRedefine/>
    <w:uiPriority w:val="99"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b">
    <w:name w:val="Прижатый влево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c">
    <w:name w:val="Гипертекстовая ссылка"/>
    <w:basedOn w:val="a3"/>
    <w:autoRedefine/>
    <w:qFormat/>
    <w:rsid w:val="001E6688"/>
    <w:rPr>
      <w:color w:val="106BBE"/>
    </w:rPr>
  </w:style>
  <w:style w:type="character" w:customStyle="1" w:styleId="affffd">
    <w:name w:val="Цветовое выделение"/>
    <w:uiPriority w:val="99"/>
    <w:rsid w:val="001E6688"/>
    <w:rPr>
      <w:b/>
      <w:bCs/>
      <w:color w:val="26282F"/>
    </w:rPr>
  </w:style>
  <w:style w:type="paragraph" w:customStyle="1" w:styleId="lvl4">
    <w:name w:val="lvl4"/>
    <w:basedOn w:val="a2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e">
    <w:name w:val="Знак Знак Знак Знак Знак Знак Знак Знак Знак Знак Знак Знак Знак Знак Знак Знак"/>
    <w:basedOn w:val="a2"/>
    <w:autoRedefine/>
    <w:qFormat/>
    <w:rsid w:val="001E6688"/>
    <w:pPr>
      <w:spacing w:line="240" w:lineRule="exact"/>
    </w:pPr>
    <w:rPr>
      <w:rFonts w:ascii="Verdana" w:eastAsia="Times New Roman" w:hAnsi="Verdana" w:cs="Times New Roman"/>
      <w:sz w:val="20"/>
      <w:szCs w:val="20"/>
      <w:lang w:val="en-US" w:eastAsia="ru-RU"/>
    </w:rPr>
  </w:style>
  <w:style w:type="paragraph" w:customStyle="1" w:styleId="afffff">
    <w:name w:val="Вставка"/>
    <w:basedOn w:val="a2"/>
    <w:autoRedefine/>
    <w:rsid w:val="001E6688"/>
    <w:pPr>
      <w:keepNext/>
      <w:autoSpaceDE w:val="0"/>
      <w:autoSpaceDN w:val="0"/>
      <w:adjustRightInd w:val="0"/>
      <w:spacing w:after="0" w:line="360" w:lineRule="auto"/>
      <w:ind w:firstLine="709"/>
    </w:pPr>
    <w:rPr>
      <w:rFonts w:ascii="Times New Roman" w:eastAsia="Times New Roman" w:hAnsi="Times New Roman" w:cs="Times New Roman"/>
      <w:iCs/>
      <w:color w:val="000000"/>
      <w:sz w:val="28"/>
      <w:szCs w:val="24"/>
      <w:lang w:eastAsia="ru-RU"/>
    </w:rPr>
  </w:style>
  <w:style w:type="paragraph" w:customStyle="1" w:styleId="a1">
    <w:name w:val="Обычный с буллитом"/>
    <w:basedOn w:val="a2"/>
    <w:link w:val="afffff0"/>
    <w:autoRedefine/>
    <w:rsid w:val="001E6688"/>
    <w:pPr>
      <w:keepNext/>
      <w:numPr>
        <w:numId w:val="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afffff0">
    <w:name w:val="Обычный с буллитом Знак"/>
    <w:link w:val="a1"/>
    <w:rsid w:val="001E6688"/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FootnoteTextChar1">
    <w:name w:val="Footnote Text Char1"/>
    <w:basedOn w:val="a3"/>
    <w:uiPriority w:val="99"/>
    <w:locked/>
    <w:rsid w:val="001E6688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1E6688"/>
    <w:rPr>
      <w:sz w:val="16"/>
      <w:szCs w:val="16"/>
    </w:rPr>
  </w:style>
  <w:style w:type="paragraph" w:customStyle="1" w:styleId="afffff1">
    <w:name w:val="Нумерованный Список"/>
    <w:basedOn w:val="a2"/>
    <w:rsid w:val="001E6688"/>
    <w:pPr>
      <w:spacing w:before="120" w:after="12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1E6688"/>
    <w:rPr>
      <w:shd w:val="clear" w:color="auto" w:fill="DDDDDD"/>
    </w:rPr>
  </w:style>
  <w:style w:type="paragraph" w:customStyle="1" w:styleId="normtext">
    <w:name w:val="normtext"/>
    <w:basedOn w:val="a2"/>
    <w:rsid w:val="001E668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autoRedefine/>
    <w:rsid w:val="001E668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1E668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autoRedefine/>
    <w:uiPriority w:val="99"/>
    <w:rsid w:val="001E6688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1E6688"/>
    <w:rPr>
      <w:rFonts w:cs="Hoefler Txt"/>
      <w:color w:val="000000"/>
      <w:sz w:val="32"/>
      <w:szCs w:val="32"/>
    </w:rPr>
  </w:style>
  <w:style w:type="character" w:customStyle="1" w:styleId="A00">
    <w:name w:val="A0"/>
    <w:autoRedefine/>
    <w:uiPriority w:val="99"/>
    <w:qFormat/>
    <w:rsid w:val="001E6688"/>
    <w:rPr>
      <w:rFonts w:cs="Hoefler Txt"/>
      <w:color w:val="000000"/>
      <w:sz w:val="124"/>
      <w:szCs w:val="124"/>
    </w:rPr>
  </w:style>
  <w:style w:type="table" w:customStyle="1" w:styleId="2b">
    <w:name w:val="Сетка таблицы2"/>
    <w:basedOn w:val="a4"/>
    <w:uiPriority w:val="59"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autoRedefine/>
    <w:uiPriority w:val="99"/>
    <w:qFormat/>
    <w:rsid w:val="001E6688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1E6688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autoRedefine/>
    <w:uiPriority w:val="99"/>
    <w:qFormat/>
    <w:rsid w:val="001E6688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autoRedefine/>
    <w:uiPriority w:val="99"/>
    <w:rsid w:val="001E668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1E6688"/>
    <w:pPr>
      <w:spacing w:line="201" w:lineRule="atLeast"/>
    </w:pPr>
    <w:rPr>
      <w:color w:val="auto"/>
    </w:rPr>
  </w:style>
  <w:style w:type="paragraph" w:customStyle="1" w:styleId="afffff2">
    <w:name w:val="Вставка с буллитом"/>
    <w:basedOn w:val="a2"/>
    <w:autoRedefine/>
    <w:rsid w:val="001E6688"/>
    <w:pPr>
      <w:keepNext/>
      <w:tabs>
        <w:tab w:val="left" w:pos="1276"/>
      </w:tabs>
      <w:spacing w:after="0" w:line="360" w:lineRule="auto"/>
      <w:ind w:left="113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s4">
    <w:name w:val="s4"/>
    <w:basedOn w:val="a3"/>
    <w:qFormat/>
    <w:rsid w:val="001E6688"/>
  </w:style>
  <w:style w:type="character" w:customStyle="1" w:styleId="pointtitle1">
    <w:name w:val="point_title1"/>
    <w:basedOn w:val="a3"/>
    <w:rsid w:val="001E6688"/>
    <w:rPr>
      <w:b/>
      <w:bCs/>
    </w:rPr>
  </w:style>
  <w:style w:type="character" w:customStyle="1" w:styleId="authortype">
    <w:name w:val="author_type"/>
    <w:basedOn w:val="a3"/>
    <w:qFormat/>
    <w:rsid w:val="001E6688"/>
  </w:style>
  <w:style w:type="paragraph" w:customStyle="1" w:styleId="s34">
    <w:name w:val="s_34"/>
    <w:basedOn w:val="a2"/>
    <w:qFormat/>
    <w:rsid w:val="001E668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1E668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1E6688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1E6688"/>
    <w:rPr>
      <w:b/>
      <w:bCs/>
      <w:color w:val="000080"/>
    </w:rPr>
  </w:style>
  <w:style w:type="paragraph" w:customStyle="1" w:styleId="s13">
    <w:name w:val="s_13"/>
    <w:basedOn w:val="a2"/>
    <w:rsid w:val="001E668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1E668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1E6688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3">
    <w:name w:val="ФТ_Основной текст"/>
    <w:basedOn w:val="a2"/>
    <w:qFormat/>
    <w:rsid w:val="001E6688"/>
    <w:pPr>
      <w:suppressAutoHyphens/>
      <w:spacing w:after="0" w:line="324" w:lineRule="auto"/>
      <w:ind w:right="-2" w:firstLine="709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4">
    <w:name w:val="Вассо абзац"/>
    <w:basedOn w:val="a2"/>
    <w:link w:val="afffff5"/>
    <w:rsid w:val="001E668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f5">
    <w:name w:val="Вассо абзац Знак"/>
    <w:link w:val="afffff4"/>
    <w:rsid w:val="001E668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3b">
    <w:name w:val="Сетка таблицы3"/>
    <w:basedOn w:val="a4"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7">
    <w:name w:val="Просмотренная гиперссылка1"/>
    <w:basedOn w:val="a3"/>
    <w:uiPriority w:val="99"/>
    <w:semiHidden/>
    <w:unhideWhenUsed/>
    <w:rsid w:val="001E6688"/>
    <w:rPr>
      <w:color w:val="954F72"/>
      <w:u w:val="single"/>
    </w:rPr>
  </w:style>
  <w:style w:type="table" w:customStyle="1" w:styleId="44">
    <w:name w:val="Сетка таблицы4"/>
    <w:basedOn w:val="a4"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1E6688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uiPriority w:val="39"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1E6688"/>
  </w:style>
  <w:style w:type="character" w:customStyle="1" w:styleId="afffff6">
    <w:name w:val="Основной текст_"/>
    <w:basedOn w:val="a3"/>
    <w:link w:val="2c"/>
    <w:locked/>
    <w:rsid w:val="001E6688"/>
    <w:rPr>
      <w:sz w:val="26"/>
      <w:szCs w:val="26"/>
      <w:shd w:val="clear" w:color="auto" w:fill="FFFFFF"/>
    </w:rPr>
  </w:style>
  <w:style w:type="paragraph" w:customStyle="1" w:styleId="2c">
    <w:name w:val="Основной текст2"/>
    <w:basedOn w:val="a2"/>
    <w:link w:val="afffff6"/>
    <w:autoRedefine/>
    <w:qFormat/>
    <w:rsid w:val="001E6688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paragraph" w:customStyle="1" w:styleId="16">
    <w:name w:val="Схема документа1"/>
    <w:basedOn w:val="a2"/>
    <w:next w:val="af8"/>
    <w:link w:val="af9"/>
    <w:autoRedefine/>
    <w:semiHidden/>
    <w:unhideWhenUsed/>
    <w:qFormat/>
    <w:rsid w:val="001E6688"/>
    <w:pPr>
      <w:spacing w:after="0" w:line="240" w:lineRule="auto"/>
    </w:pPr>
    <w:rPr>
      <w:rFonts w:ascii="Segoe UI" w:hAnsi="Segoe UI" w:cs="Segoe UI"/>
      <w:sz w:val="16"/>
      <w:szCs w:val="16"/>
    </w:rPr>
  </w:style>
  <w:style w:type="table" w:customStyle="1" w:styleId="54">
    <w:name w:val="Сетка таблицы5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autoRedefine/>
    <w:uiPriority w:val="3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autoRedefine/>
    <w:uiPriority w:val="51"/>
    <w:qFormat/>
    <w:rsid w:val="001E668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autoRedefine/>
    <w:uiPriority w:val="61"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autoRedefine/>
    <w:qFormat/>
    <w:rsid w:val="001E6688"/>
  </w:style>
  <w:style w:type="character" w:customStyle="1" w:styleId="wb-invisible">
    <w:name w:val="wb-invisible"/>
    <w:basedOn w:val="a3"/>
    <w:autoRedefine/>
    <w:qFormat/>
    <w:rsid w:val="001E6688"/>
  </w:style>
  <w:style w:type="character" w:customStyle="1" w:styleId="atn">
    <w:name w:val="atn"/>
    <w:basedOn w:val="a3"/>
    <w:autoRedefine/>
    <w:qFormat/>
    <w:rsid w:val="001E6688"/>
  </w:style>
  <w:style w:type="paragraph" w:customStyle="1" w:styleId="DBRetraitcorpsdetexte">
    <w:name w:val="DB Retrait corps de texte"/>
    <w:basedOn w:val="a2"/>
    <w:autoRedefine/>
    <w:qFormat/>
    <w:rsid w:val="001E6688"/>
    <w:pPr>
      <w:keepLines/>
      <w:spacing w:before="120" w:after="120" w:line="240" w:lineRule="auto"/>
      <w:ind w:firstLine="1134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autoRedefine/>
    <w:uiPriority w:val="99"/>
    <w:qFormat/>
    <w:rsid w:val="001E6688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autoRedefine/>
    <w:uiPriority w:val="99"/>
    <w:qFormat/>
    <w:rsid w:val="001E6688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autoRedefine/>
    <w:uiPriority w:val="99"/>
    <w:qFormat/>
    <w:rsid w:val="001E6688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autoRedefine/>
    <w:uiPriority w:val="99"/>
    <w:qFormat/>
    <w:rsid w:val="001E6688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autoRedefine/>
    <w:qFormat/>
    <w:rsid w:val="001E6688"/>
    <w:rPr>
      <w:rFonts w:cs="Times New Roman"/>
    </w:rPr>
  </w:style>
  <w:style w:type="paragraph" w:customStyle="1" w:styleId="-11">
    <w:name w:val="Цветной список - Акцент 11"/>
    <w:basedOn w:val="a2"/>
    <w:autoRedefine/>
    <w:uiPriority w:val="34"/>
    <w:qFormat/>
    <w:rsid w:val="001E6688"/>
    <w:pPr>
      <w:spacing w:after="0" w:line="360" w:lineRule="auto"/>
      <w:ind w:left="720" w:firstLine="709"/>
      <w:contextualSpacing/>
    </w:pPr>
    <w:rPr>
      <w:rFonts w:ascii="Calibri" w:eastAsia="Calibri" w:hAnsi="Calibri" w:cs="Times New Roman"/>
      <w:sz w:val="28"/>
      <w:lang w:eastAsia="ru-RU"/>
    </w:rPr>
  </w:style>
  <w:style w:type="paragraph" w:customStyle="1" w:styleId="ListParagraph1">
    <w:name w:val="List Paragraph1"/>
    <w:basedOn w:val="a2"/>
    <w:autoRedefine/>
    <w:qFormat/>
    <w:rsid w:val="001E6688"/>
    <w:pPr>
      <w:spacing w:before="60" w:after="0" w:line="240" w:lineRule="auto"/>
      <w:ind w:left="720"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autoRedefine/>
    <w:qFormat/>
    <w:rsid w:val="001E668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autoRedefine/>
    <w:qFormat/>
    <w:rsid w:val="001E668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autoRedefine/>
    <w:qFormat/>
    <w:rsid w:val="001E668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autoRedefine/>
    <w:qFormat/>
    <w:rsid w:val="001E6688"/>
    <w:pP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autoRedefine/>
    <w:qFormat/>
    <w:rsid w:val="001E6688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autoRedefine/>
    <w:qFormat/>
    <w:rsid w:val="001E6688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autoRedefine/>
    <w:qFormat/>
    <w:rsid w:val="001E668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autoRedefine/>
    <w:qFormat/>
    <w:rsid w:val="001E668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autoRedefine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5">
    <w:name w:val="Сетка таблицы9"/>
    <w:basedOn w:val="a4"/>
    <w:autoRedefine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autoRedefine/>
    <w:qFormat/>
    <w:rsid w:val="001E6688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autoRedefine/>
    <w:qFormat/>
    <w:rsid w:val="001E6688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autoRedefine/>
    <w:qFormat/>
    <w:rsid w:val="001E6688"/>
    <w:rPr>
      <w:b/>
      <w:bCs/>
      <w:shd w:val="clear" w:color="auto" w:fill="FFFFFF"/>
    </w:rPr>
  </w:style>
  <w:style w:type="paragraph" w:customStyle="1" w:styleId="Bodytext100">
    <w:name w:val="Body text (10)"/>
    <w:basedOn w:val="a2"/>
    <w:link w:val="Bodytext10"/>
    <w:autoRedefine/>
    <w:qFormat/>
    <w:rsid w:val="001E6688"/>
    <w:pPr>
      <w:widowControl w:val="0"/>
      <w:shd w:val="clear" w:color="auto" w:fill="FFFFFF"/>
      <w:spacing w:after="240" w:line="508" w:lineRule="exact"/>
    </w:pPr>
    <w:rPr>
      <w:b/>
      <w:bCs/>
    </w:rPr>
  </w:style>
  <w:style w:type="character" w:customStyle="1" w:styleId="Bodytext12pt">
    <w:name w:val="Body text + 12 pt"/>
    <w:basedOn w:val="Bodytext"/>
    <w:autoRedefine/>
    <w:qFormat/>
    <w:rsid w:val="001E6688"/>
    <w:rPr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autoRedefine/>
    <w:qFormat/>
    <w:rsid w:val="001E6688"/>
    <w:rPr>
      <w:b/>
      <w:bCs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table" w:customStyle="1" w:styleId="102">
    <w:name w:val="Сетка таблицы10"/>
    <w:basedOn w:val="a4"/>
    <w:autoRedefine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basedOn w:val="a3"/>
    <w:autoRedefine/>
    <w:uiPriority w:val="19"/>
    <w:qFormat/>
    <w:rsid w:val="001E6688"/>
    <w:rPr>
      <w:i/>
      <w:iCs/>
      <w:color w:val="404040"/>
    </w:rPr>
  </w:style>
  <w:style w:type="table" w:customStyle="1" w:styleId="280">
    <w:name w:val="Сетка таблицы28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7">
    <w:name w:val="Заголовок статьи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40" w:lineRule="auto"/>
      <w:ind w:left="1612" w:hanging="892"/>
    </w:pPr>
    <w:rPr>
      <w:rFonts w:ascii="Arial" w:hAnsi="Arial" w:cs="Arial"/>
      <w:sz w:val="28"/>
      <w:szCs w:val="24"/>
      <w:lang w:eastAsia="ru-RU"/>
    </w:rPr>
  </w:style>
  <w:style w:type="paragraph" w:customStyle="1" w:styleId="msonormal0">
    <w:name w:val="msonormal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autoRedefine/>
    <w:qFormat/>
    <w:rsid w:val="001E6688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autoRedefine/>
    <w:uiPriority w:val="99"/>
    <w:qFormat/>
    <w:rsid w:val="001E6688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autoRedefine/>
    <w:uiPriority w:val="99"/>
    <w:qFormat/>
    <w:rsid w:val="001E6688"/>
    <w:pPr>
      <w:widowControl w:val="0"/>
      <w:shd w:val="clear" w:color="auto" w:fill="FFFFFF"/>
      <w:spacing w:before="1020" w:after="0" w:line="317" w:lineRule="exact"/>
    </w:pPr>
    <w:rPr>
      <w:sz w:val="26"/>
      <w:szCs w:val="26"/>
    </w:rPr>
  </w:style>
  <w:style w:type="paragraph" w:customStyle="1" w:styleId="ConsPlusDocList">
    <w:name w:val="ConsPlusDocList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8">
    <w:name w:val="Комментарий"/>
    <w:basedOn w:val="a2"/>
    <w:next w:val="a2"/>
    <w:autoRedefine/>
    <w:uiPriority w:val="99"/>
    <w:qFormat/>
    <w:rsid w:val="001E6688"/>
    <w:pPr>
      <w:widowControl w:val="0"/>
      <w:autoSpaceDE w:val="0"/>
      <w:autoSpaceDN w:val="0"/>
      <w:adjustRightInd w:val="0"/>
      <w:spacing w:before="75" w:after="0" w:line="240" w:lineRule="auto"/>
      <w:ind w:left="170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9">
    <w:name w:val="Информация о версии"/>
    <w:basedOn w:val="afffff8"/>
    <w:next w:val="a2"/>
    <w:autoRedefine/>
    <w:uiPriority w:val="99"/>
    <w:qFormat/>
    <w:rsid w:val="001E6688"/>
    <w:rPr>
      <w:i/>
      <w:iCs/>
    </w:rPr>
  </w:style>
  <w:style w:type="character" w:customStyle="1" w:styleId="265pt">
    <w:name w:val="Основной текст (2) + 6;5 pt"/>
    <w:basedOn w:val="a3"/>
    <w:autoRedefine/>
    <w:qFormat/>
    <w:rsid w:val="001E6688"/>
    <w:rPr>
      <w:rFonts w:ascii="Times New Roman" w:eastAsia="Times New Roman" w:hAnsi="Times New Roman" w:cs="Times New Roman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d">
    <w:name w:val="Основной текст (2) + Курсив"/>
    <w:basedOn w:val="a3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">
    <w:name w:val="Основной текст (2)"/>
    <w:basedOn w:val="a3"/>
    <w:autoRedefine/>
    <w:qFormat/>
    <w:rsid w:val="001E6688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_"/>
    <w:basedOn w:val="a3"/>
    <w:autoRedefine/>
    <w:qFormat/>
    <w:rsid w:val="001E6688"/>
    <w:rPr>
      <w:rFonts w:ascii="Times New Roman" w:eastAsia="Times New Roman" w:hAnsi="Times New Roman" w:cs="Times New Roman"/>
      <w:i/>
      <w:iCs/>
      <w:sz w:val="18"/>
      <w:szCs w:val="18"/>
      <w:u w:val="none"/>
    </w:rPr>
  </w:style>
  <w:style w:type="character" w:customStyle="1" w:styleId="27pt">
    <w:name w:val="Основной текст (2) + 7 pt;Не курсив"/>
    <w:basedOn w:val="2f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"/>
    <w:autoRedefine/>
    <w:qFormat/>
    <w:rsid w:val="001E668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basedOn w:val="a3"/>
    <w:rsid w:val="001E668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a">
    <w:name w:val="сноска"/>
    <w:basedOn w:val="a2"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table" w:customStyle="1" w:styleId="160">
    <w:name w:val="Сетка таблицы16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4"/>
    <w:autoRedefine/>
    <w:uiPriority w:val="59"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4"/>
    <w:autoRedefine/>
    <w:uiPriority w:val="3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1"/>
    <w:basedOn w:val="a4"/>
    <w:autoRedefine/>
    <w:uiPriority w:val="3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autoRedefine/>
    <w:uiPriority w:val="51"/>
    <w:qFormat/>
    <w:rsid w:val="001E668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uiPriority w:val="59"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4"/>
    <w:uiPriority w:val="59"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0">
    <w:name w:val="Неразрешенное упоминание2"/>
    <w:basedOn w:val="a3"/>
    <w:autoRedefine/>
    <w:uiPriority w:val="99"/>
    <w:semiHidden/>
    <w:unhideWhenUsed/>
    <w:qFormat/>
    <w:rsid w:val="001E6688"/>
    <w:rPr>
      <w:color w:val="605E5C"/>
      <w:shd w:val="clear" w:color="auto" w:fill="E1DFDD"/>
    </w:rPr>
  </w:style>
  <w:style w:type="character" w:customStyle="1" w:styleId="3c">
    <w:name w:val="Неразрешенное упоминание3"/>
    <w:basedOn w:val="a3"/>
    <w:autoRedefine/>
    <w:uiPriority w:val="99"/>
    <w:semiHidden/>
    <w:unhideWhenUsed/>
    <w:qFormat/>
    <w:rsid w:val="001E6688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ru-RU"/>
    </w:rPr>
  </w:style>
  <w:style w:type="paragraph" w:customStyle="1" w:styleId="3d">
    <w:name w:val="Абзац3"/>
    <w:basedOn w:val="a2"/>
    <w:next w:val="a2"/>
    <w:autoRedefine/>
    <w:qFormat/>
    <w:rsid w:val="001E668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autoRedefine/>
    <w:qFormat/>
    <w:rsid w:val="001E6688"/>
    <w:pPr>
      <w:spacing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b">
    <w:name w:val="Внимание: недобросовестность!"/>
    <w:basedOn w:val="a2"/>
    <w:next w:val="a2"/>
    <w:autoRedefine/>
    <w:qFormat/>
    <w:rsid w:val="001E668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autoRedefine/>
    <w:qFormat/>
    <w:rsid w:val="001E6688"/>
    <w:pPr>
      <w:spacing w:line="240" w:lineRule="exact"/>
    </w:pPr>
    <w:rPr>
      <w:rFonts w:ascii="Verdana" w:eastAsia="Times New Roman" w:hAnsi="Verdana" w:cs="Times New Roman"/>
      <w:sz w:val="24"/>
      <w:szCs w:val="24"/>
      <w:lang w:val="en-US" w:eastAsia="ru-RU"/>
    </w:rPr>
  </w:style>
  <w:style w:type="character" w:customStyle="1" w:styleId="afffffc">
    <w:name w:val="Утратил силу"/>
    <w:autoRedefine/>
    <w:qFormat/>
    <w:rsid w:val="001E6688"/>
    <w:rPr>
      <w:strike/>
      <w:color w:val="666600"/>
    </w:rPr>
  </w:style>
  <w:style w:type="character" w:customStyle="1" w:styleId="13">
    <w:name w:val="Текст Знак1"/>
    <w:basedOn w:val="a3"/>
    <w:link w:val="af"/>
    <w:autoRedefine/>
    <w:uiPriority w:val="99"/>
    <w:semiHidden/>
    <w:qFormat/>
    <w:rsid w:val="001E6688"/>
    <w:rPr>
      <w:rFonts w:ascii="Consolas" w:hAnsi="Consolas" w:cs="Times New Roman"/>
      <w:sz w:val="21"/>
      <w:szCs w:val="21"/>
      <w:lang w:eastAsia="ru-RU"/>
    </w:rPr>
  </w:style>
  <w:style w:type="character" w:customStyle="1" w:styleId="15">
    <w:name w:val="Схема документа Знак1"/>
    <w:basedOn w:val="a3"/>
    <w:link w:val="af8"/>
    <w:autoRedefine/>
    <w:uiPriority w:val="99"/>
    <w:semiHidden/>
    <w:qFormat/>
    <w:rsid w:val="001E6688"/>
    <w:rPr>
      <w:rFonts w:ascii="Tahoma" w:hAnsi="Tahoma" w:cs="Tahoma"/>
      <w:sz w:val="16"/>
      <w:szCs w:val="16"/>
      <w:lang w:eastAsia="ru-RU"/>
    </w:rPr>
  </w:style>
  <w:style w:type="table" w:customStyle="1" w:styleId="-32">
    <w:name w:val="Светлый список - Акцент 32"/>
    <w:basedOn w:val="a4"/>
    <w:next w:val="-3"/>
    <w:autoRedefine/>
    <w:uiPriority w:val="61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2f1">
    <w:name w:val="Слабое выделение2"/>
    <w:basedOn w:val="a3"/>
    <w:uiPriority w:val="19"/>
    <w:qFormat/>
    <w:rsid w:val="001E6688"/>
    <w:rPr>
      <w:i/>
      <w:iCs/>
      <w:color w:val="808080"/>
    </w:rPr>
  </w:style>
  <w:style w:type="character" w:styleId="afffffd">
    <w:name w:val="Hyperlink"/>
    <w:basedOn w:val="a3"/>
    <w:uiPriority w:val="99"/>
    <w:unhideWhenUsed/>
    <w:rsid w:val="001E6688"/>
    <w:rPr>
      <w:color w:val="0563C1" w:themeColor="hyperlink"/>
      <w:u w:val="single"/>
    </w:rPr>
  </w:style>
  <w:style w:type="table" w:styleId="-3">
    <w:name w:val="Light List Accent 3"/>
    <w:basedOn w:val="a4"/>
    <w:uiPriority w:val="61"/>
    <w:semiHidden/>
    <w:unhideWhenUsed/>
    <w:rsid w:val="001E6688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e">
    <w:name w:val="Unresolved Mention"/>
    <w:basedOn w:val="a3"/>
    <w:uiPriority w:val="99"/>
    <w:semiHidden/>
    <w:unhideWhenUsed/>
    <w:rsid w:val="000D2C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8-1-44-209-2024120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3697</Words>
  <Characters>21074</Characters>
  <Application>Microsoft Office Word</Application>
  <DocSecurity>0</DocSecurity>
  <Lines>175</Lines>
  <Paragraphs>49</Paragraphs>
  <ScaleCrop>false</ScaleCrop>
  <Company/>
  <LinksUpToDate>false</LinksUpToDate>
  <CharactersWithSpaces>24722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2025-02-27T08:42:00Z</dcterms:created>
  <dcterms:modified xsi:type="dcterms:W3CDTF">2025-02-27T11:18:00Z</dcterms:modified>
</cp:coreProperties>
</file>