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36042B" w14:textId="77777777" w:rsidR="004C3608" w:rsidRPr="004C3608" w:rsidRDefault="004C3608" w:rsidP="00FF3C69">
      <w:pPr>
        <w:spacing w:after="0" w:line="240" w:lineRule="auto"/>
        <w:ind w:left="5387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C3608">
        <w:rPr>
          <w:rFonts w:ascii="Times New Roman" w:eastAsia="Calibri" w:hAnsi="Times New Roman" w:cs="Times New Roman"/>
          <w:sz w:val="24"/>
          <w:szCs w:val="24"/>
          <w:lang w:eastAsia="ru-RU"/>
        </w:rPr>
        <w:t>Приложение 3</w:t>
      </w:r>
    </w:p>
    <w:p w14:paraId="194A9893" w14:textId="77777777" w:rsidR="004C3608" w:rsidRPr="004C3608" w:rsidRDefault="004C3608" w:rsidP="00FF3C69">
      <w:pPr>
        <w:spacing w:after="0" w:line="240" w:lineRule="auto"/>
        <w:ind w:left="5387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5DCC06A8" w14:textId="77777777" w:rsidR="004C3608" w:rsidRPr="004C3608" w:rsidRDefault="004C3608" w:rsidP="00FF3C69">
      <w:pPr>
        <w:spacing w:after="0" w:line="240" w:lineRule="auto"/>
        <w:ind w:left="5387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C360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к решению </w:t>
      </w:r>
      <w:proofErr w:type="spellStart"/>
      <w:r w:rsidRPr="004C3608">
        <w:rPr>
          <w:rFonts w:ascii="Times New Roman" w:eastAsia="Calibri" w:hAnsi="Times New Roman" w:cs="Times New Roman"/>
          <w:sz w:val="24"/>
          <w:szCs w:val="24"/>
          <w:lang w:eastAsia="ru-RU"/>
        </w:rPr>
        <w:t>Старобешевского</w:t>
      </w:r>
      <w:proofErr w:type="spellEnd"/>
      <w:r w:rsidRPr="004C360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муниципального совета</w:t>
      </w:r>
    </w:p>
    <w:p w14:paraId="77285144" w14:textId="77777777" w:rsidR="004C3608" w:rsidRPr="004C3608" w:rsidRDefault="004C3608" w:rsidP="00FF3C69">
      <w:pPr>
        <w:spacing w:after="0" w:line="240" w:lineRule="auto"/>
        <w:ind w:left="5387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C3608">
        <w:rPr>
          <w:rFonts w:ascii="Times New Roman" w:eastAsia="Calibri" w:hAnsi="Times New Roman" w:cs="Times New Roman"/>
          <w:sz w:val="24"/>
          <w:szCs w:val="24"/>
          <w:lang w:eastAsia="ru-RU"/>
        </w:rPr>
        <w:t>Донецкой Народной Республики</w:t>
      </w:r>
      <w:r w:rsidRPr="004C3608"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 xml:space="preserve"> </w:t>
      </w:r>
    </w:p>
    <w:p w14:paraId="217D3E9B" w14:textId="3C174184" w:rsidR="004C3608" w:rsidRDefault="004C3608" w:rsidP="00FF3C69">
      <w:pPr>
        <w:spacing w:after="0" w:line="240" w:lineRule="auto"/>
        <w:ind w:left="5387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C3608">
        <w:rPr>
          <w:rFonts w:ascii="Times New Roman" w:eastAsia="Calibri" w:hAnsi="Times New Roman" w:cs="Times New Roman"/>
          <w:sz w:val="24"/>
          <w:szCs w:val="24"/>
          <w:lang w:eastAsia="ru-RU"/>
        </w:rPr>
        <w:t>от 04 декабря 2024 года № 1/44-209</w:t>
      </w:r>
    </w:p>
    <w:p w14:paraId="238FE16C" w14:textId="77777777" w:rsidR="00FF3C69" w:rsidRPr="001E6688" w:rsidRDefault="00FF3C69" w:rsidP="00FF3C69">
      <w:pPr>
        <w:spacing w:after="0" w:line="240" w:lineRule="auto"/>
        <w:ind w:left="5387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(</w:t>
      </w:r>
      <w:r w:rsidRPr="000D2C1B">
        <w:rPr>
          <w:rFonts w:ascii="Times New Roman" w:eastAsia="Calibri" w:hAnsi="Times New Roman" w:cs="Times New Roman"/>
          <w:i/>
          <w:iCs/>
          <w:color w:val="A6A6A6" w:themeColor="background1" w:themeShade="A6"/>
          <w:sz w:val="24"/>
          <w:szCs w:val="24"/>
          <w:lang w:eastAsia="ru-RU"/>
        </w:rPr>
        <w:t xml:space="preserve">в ред. </w:t>
      </w:r>
      <w:r w:rsidRPr="000D2C1B">
        <w:rPr>
          <w:rStyle w:val="aa"/>
          <w:rFonts w:ascii="Times New Roman" w:hAnsi="Times New Roman" w:cs="Times New Roman"/>
          <w:color w:val="999999"/>
        </w:rPr>
        <w:t xml:space="preserve">решения </w:t>
      </w:r>
      <w:proofErr w:type="spellStart"/>
      <w:r w:rsidRPr="000D2C1B">
        <w:rPr>
          <w:rStyle w:val="aa"/>
          <w:rFonts w:ascii="Times New Roman" w:hAnsi="Times New Roman" w:cs="Times New Roman"/>
          <w:color w:val="999999"/>
        </w:rPr>
        <w:t>Старобешевского</w:t>
      </w:r>
      <w:proofErr w:type="spellEnd"/>
      <w:r w:rsidRPr="000D2C1B">
        <w:rPr>
          <w:rStyle w:val="aa"/>
          <w:rFonts w:ascii="Times New Roman" w:hAnsi="Times New Roman" w:cs="Times New Roman"/>
          <w:color w:val="999999"/>
        </w:rPr>
        <w:t xml:space="preserve"> муниципального совета </w:t>
      </w:r>
      <w:r w:rsidRPr="00FF3C69">
        <w:rPr>
          <w:rStyle w:val="aa"/>
          <w:rFonts w:ascii="Times New Roman" w:hAnsi="Times New Roman" w:cs="Times New Roman"/>
          <w:color w:val="999999"/>
        </w:rPr>
        <w:t xml:space="preserve">ДНР </w:t>
      </w:r>
      <w:hyperlink r:id="rId7" w:history="1">
        <w:r w:rsidRPr="00FF3C69">
          <w:rPr>
            <w:rStyle w:val="afffffd"/>
            <w:rFonts w:ascii="Times New Roman" w:hAnsi="Times New Roman" w:cs="Times New Roman"/>
            <w:i/>
            <w:iCs/>
          </w:rPr>
          <w:t>от 04.12.2024 № 1/44-209</w:t>
        </w:r>
      </w:hyperlink>
      <w:r>
        <w:rPr>
          <w:rFonts w:ascii="Times New Roman" w:eastAsia="Calibri" w:hAnsi="Times New Roman" w:cs="Times New Roman"/>
          <w:sz w:val="24"/>
          <w:szCs w:val="24"/>
          <w:lang w:eastAsia="ru-RU"/>
        </w:rPr>
        <w:t>)</w:t>
      </w:r>
    </w:p>
    <w:p w14:paraId="5CD779DA" w14:textId="77777777" w:rsidR="004C3608" w:rsidRPr="004C3608" w:rsidRDefault="004C3608" w:rsidP="004C3608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</w:p>
    <w:p w14:paraId="516A8D37" w14:textId="77777777" w:rsidR="004C3608" w:rsidRPr="004C3608" w:rsidRDefault="004C3608" w:rsidP="004C3608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C3608">
        <w:rPr>
          <w:rFonts w:ascii="Times New Roman" w:eastAsia="Calibri" w:hAnsi="Times New Roman" w:cs="Times New Roman"/>
          <w:sz w:val="24"/>
          <w:szCs w:val="24"/>
          <w:lang w:eastAsia="ru-RU"/>
        </w:rPr>
        <w:t>Ведомственная структура расходов бюджета</w:t>
      </w:r>
    </w:p>
    <w:p w14:paraId="2193467F" w14:textId="77777777" w:rsidR="005B2BF8" w:rsidRDefault="004C3608" w:rsidP="004C3608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proofErr w:type="spellStart"/>
      <w:r w:rsidRPr="004C3608">
        <w:rPr>
          <w:rFonts w:ascii="Times New Roman" w:eastAsia="Calibri" w:hAnsi="Times New Roman" w:cs="Times New Roman"/>
          <w:sz w:val="24"/>
          <w:szCs w:val="24"/>
          <w:lang w:eastAsia="ru-RU"/>
        </w:rPr>
        <w:t>Старобешевского</w:t>
      </w:r>
      <w:proofErr w:type="spellEnd"/>
      <w:r w:rsidRPr="004C360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муниципального округа на 2024 год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14:paraId="72681FDB" w14:textId="77777777" w:rsidR="00FF3C69" w:rsidRDefault="00FF3C69" w:rsidP="004C3608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6A53D9C2" w14:textId="446F06E4" w:rsidR="004C3608" w:rsidRPr="004C3608" w:rsidRDefault="004C3608" w:rsidP="004C3608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C3608">
        <w:rPr>
          <w:rFonts w:ascii="Times New Roman" w:eastAsia="Calibri" w:hAnsi="Times New Roman" w:cs="Times New Roman"/>
          <w:sz w:val="24"/>
          <w:szCs w:val="24"/>
          <w:lang w:eastAsia="ru-RU"/>
        </w:rPr>
        <w:t>(тыс. рублей)</w:t>
      </w:r>
    </w:p>
    <w:tbl>
      <w:tblPr>
        <w:tblW w:w="5628" w:type="pct"/>
        <w:tblInd w:w="-885" w:type="dxa"/>
        <w:tblLayout w:type="fixed"/>
        <w:tblLook w:val="04A0" w:firstRow="1" w:lastRow="0" w:firstColumn="1" w:lastColumn="0" w:noHBand="0" w:noVBand="1"/>
      </w:tblPr>
      <w:tblGrid>
        <w:gridCol w:w="2830"/>
        <w:gridCol w:w="1016"/>
        <w:gridCol w:w="551"/>
        <w:gridCol w:w="549"/>
        <w:gridCol w:w="1519"/>
        <w:gridCol w:w="566"/>
        <w:gridCol w:w="1933"/>
        <w:gridCol w:w="1555"/>
      </w:tblGrid>
      <w:tr w:rsidR="004C3608" w:rsidRPr="004C3608" w14:paraId="212250DD" w14:textId="77777777" w:rsidTr="004C3608">
        <w:trPr>
          <w:trHeight w:val="688"/>
          <w:tblHeader/>
        </w:trPr>
        <w:tc>
          <w:tcPr>
            <w:tcW w:w="134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D5CD6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Наименование главного распорядителя бюджетных средств </w:t>
            </w:r>
            <w:proofErr w:type="spellStart"/>
            <w:r w:rsidRPr="004C3608">
              <w:rPr>
                <w:rFonts w:ascii="Times New Roman" w:eastAsia="Calibri" w:hAnsi="Times New Roman" w:cs="Times New Roman"/>
                <w:lang w:eastAsia="ru-RU"/>
              </w:rPr>
              <w:t>Старобешевского</w:t>
            </w:r>
            <w:proofErr w:type="spellEnd"/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 муниципального округа, разделов, подразделов, целевых статей и видов расходов</w:t>
            </w:r>
          </w:p>
        </w:tc>
        <w:tc>
          <w:tcPr>
            <w:tcW w:w="48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34DD4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Код главного распорядителя средств бюджета</w:t>
            </w:r>
          </w:p>
        </w:tc>
        <w:tc>
          <w:tcPr>
            <w:tcW w:w="1514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19BAD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Коды классификации расходов </w:t>
            </w:r>
          </w:p>
          <w:p w14:paraId="6F22BAF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бюджета</w:t>
            </w:r>
          </w:p>
        </w:tc>
        <w:tc>
          <w:tcPr>
            <w:tcW w:w="16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BEAF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Сумма</w:t>
            </w:r>
          </w:p>
        </w:tc>
      </w:tr>
      <w:tr w:rsidR="004C3608" w:rsidRPr="004C3608" w14:paraId="4B252129" w14:textId="77777777" w:rsidTr="004C3608">
        <w:trPr>
          <w:cantSplit/>
          <w:trHeight w:val="1270"/>
          <w:tblHeader/>
        </w:trPr>
        <w:tc>
          <w:tcPr>
            <w:tcW w:w="134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84F22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4B4B3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</w:tcPr>
          <w:p w14:paraId="0A905C0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Раздел</w:t>
            </w:r>
          </w:p>
        </w:tc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</w:tcPr>
          <w:p w14:paraId="5F2798D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Подраздел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D1E51B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Целевая статья</w:t>
            </w:r>
          </w:p>
        </w:tc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</w:tcPr>
          <w:p w14:paraId="5F31670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Вид расходов</w:t>
            </w:r>
          </w:p>
        </w:tc>
        <w:tc>
          <w:tcPr>
            <w:tcW w:w="9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AE61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Всего</w:t>
            </w:r>
          </w:p>
        </w:tc>
        <w:tc>
          <w:tcPr>
            <w:tcW w:w="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ACD9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в том числе </w:t>
            </w:r>
          </w:p>
          <w:p w14:paraId="0D5CDDC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средства выше-</w:t>
            </w:r>
          </w:p>
          <w:p w14:paraId="3EB5450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стоящих бюджетов</w:t>
            </w:r>
          </w:p>
        </w:tc>
      </w:tr>
      <w:tr w:rsidR="004C3608" w:rsidRPr="004C3608" w14:paraId="6F8BBC54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760E0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048D6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B1ECC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D677C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BCBD3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5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B3D73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54834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7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33DA91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8</w:t>
            </w:r>
          </w:p>
        </w:tc>
      </w:tr>
      <w:tr w:rsidR="004C3608" w:rsidRPr="004C3608" w14:paraId="7BED610F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C4C37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СТАРОБЕШЕВСКИЙ МУНИЦИПАЛЬНЫЙ СОВЕТ ДОНЕЦКОЙ НАРОДНОЙ РЕСПУБЛИКИ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8BEB8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901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D7431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C362AF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1B1C7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211B0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162AF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7C112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16 955,07400</w:t>
            </w:r>
          </w:p>
          <w:p w14:paraId="60AA54D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1858FE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04FCDA68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B170B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ОБЩЕГОСУДАРСТВЕННЫЕ ВОПРОСЫ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3EE47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901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CE9E7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A205C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00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C4BFA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F9E02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1A357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16 955,07400</w:t>
            </w:r>
          </w:p>
          <w:p w14:paraId="3B82715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642352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2EB0E6B0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5369B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0BC2E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901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41434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BEE47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4EA16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9220D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01C13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E5DA21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16 955,07400</w:t>
            </w:r>
          </w:p>
          <w:p w14:paraId="0920EB2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EEB29D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5BBC45AD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8EAFA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F5589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901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55225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12B93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57945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30 000 04100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E2E45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5F88F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13 545,37400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D15787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7F84CFE8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C9D7C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672C7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901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223FF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FC423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860CC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30 000 04100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A425D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4CD89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3 405,80000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71DDBC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5CAA14E3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28F21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DC2B1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901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6E80F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56CC5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E8FC9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30 000 04100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2E28E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800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E42B2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3,90000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357DC4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</w:tbl>
    <w:p w14:paraId="2A02B1E2" w14:textId="77777777" w:rsidR="00FF3C69" w:rsidRDefault="00FF3C69">
      <w:r>
        <w:br w:type="page"/>
      </w:r>
    </w:p>
    <w:tbl>
      <w:tblPr>
        <w:tblW w:w="5628" w:type="pct"/>
        <w:tblInd w:w="-885" w:type="dxa"/>
        <w:tblLayout w:type="fixed"/>
        <w:tblLook w:val="04A0" w:firstRow="1" w:lastRow="0" w:firstColumn="1" w:lastColumn="0" w:noHBand="0" w:noVBand="1"/>
      </w:tblPr>
      <w:tblGrid>
        <w:gridCol w:w="2830"/>
        <w:gridCol w:w="1016"/>
        <w:gridCol w:w="551"/>
        <w:gridCol w:w="549"/>
        <w:gridCol w:w="1519"/>
        <w:gridCol w:w="566"/>
        <w:gridCol w:w="1933"/>
        <w:gridCol w:w="1555"/>
      </w:tblGrid>
      <w:tr w:rsidR="004C3608" w:rsidRPr="004C3608" w14:paraId="1B1BFBF0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F02FCC" w14:textId="0A924F8E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lastRenderedPageBreak/>
              <w:t>АДМИНИСТРАЦИЯ СТАРОБЕШЕВСКОГО МУНИЦИПАЛЬНОГО ОКРУГА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6644B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67866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9D3B9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0520C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C80A6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F42DDA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247 199,01617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33EA5F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571BB1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7232A5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89 573,24138</w:t>
            </w:r>
          </w:p>
        </w:tc>
      </w:tr>
      <w:tr w:rsidR="004C3608" w:rsidRPr="004C3608" w14:paraId="7B98F6AA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9CDFCF" w14:textId="2F4B2800" w:rsidR="004C3608" w:rsidRPr="004C3608" w:rsidRDefault="005B2BF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br w:type="page"/>
            </w:r>
            <w:bookmarkStart w:id="0" w:name="_GoBack"/>
            <w:bookmarkEnd w:id="0"/>
            <w:r w:rsidR="004C3608" w:rsidRPr="004C3608">
              <w:rPr>
                <w:rFonts w:ascii="Times New Roman" w:eastAsia="Calibri" w:hAnsi="Times New Roman" w:cs="Times New Roman"/>
                <w:lang w:eastAsia="ru-RU"/>
              </w:rPr>
              <w:t>ОБЩЕГОСУДАРСТВЕННЫЕ ВОПРОСЫ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42D5D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11E06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D9FC9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00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BD449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FE279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4246B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126 016,52305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59FB96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46B167CF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3BCBD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071F1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3F989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CE4C7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579EF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7A0C4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35A92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126 016,52305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0A7213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4679E97E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E8589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9ADA3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B24F8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A1452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E5FC7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30 000 04000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128C1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96013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126 016,52305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2B8615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02C21F64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FF5FC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0A9A2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C7C45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C4547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E818D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30 000 04000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0CD26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EFC5E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115 099,71205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8871F2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3B916E05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3AF01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1A1F2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2A79A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88FA7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FE87E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30 000 04000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B126F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C3202A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10 886,61100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59D389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54EFAB1D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369C3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14DBF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47DD6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05EBF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3984D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30 000 04000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AA3BD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800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AC5A99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30,20000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C08494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3680E280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84699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НАЦИОНАЛЬНАЯ ОБОРОНА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D317C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43EBE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BF03F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00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081A4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E435A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EB6C8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1 069,43700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AEA87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1 069,43700</w:t>
            </w:r>
          </w:p>
        </w:tc>
      </w:tr>
      <w:tr w:rsidR="004C3608" w:rsidRPr="004C3608" w14:paraId="2B2A66AB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7E0E1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F0183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DD0FB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B0488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DC333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A6D2A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EB1CB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1 069,43700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2B8809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1 069,43700</w:t>
            </w:r>
          </w:p>
        </w:tc>
      </w:tr>
      <w:tr w:rsidR="004C3608" w:rsidRPr="004C3608" w14:paraId="340E2804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B175F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Осуществление первичного воинского учета органами местного самоуправления, поселений, муниципальных и городских округов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07D91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1FA54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13E2D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F13FD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22 000 51180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2B432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BCB29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1 069,43700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1B5EB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1 069,43700</w:t>
            </w:r>
          </w:p>
        </w:tc>
      </w:tr>
      <w:tr w:rsidR="004C3608" w:rsidRPr="004C3608" w14:paraId="19C6BB9F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21F38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874B5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63352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FA26F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B6258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22 000 51180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CB7F2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DA728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910,92000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67AF8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910,92000</w:t>
            </w:r>
          </w:p>
        </w:tc>
      </w:tr>
      <w:tr w:rsidR="004C3608" w:rsidRPr="004C3608" w14:paraId="3C58B955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187EE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CA44D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BF673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E84A0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6DCC1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22 000 51180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3B290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A1E4D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7D5944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158,51700</w:t>
            </w:r>
          </w:p>
          <w:p w14:paraId="17A739A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5B497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A1DD12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158,51700</w:t>
            </w:r>
          </w:p>
          <w:p w14:paraId="04EE12E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2A83538C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CAC44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НАЦИОНАЛЬНАЯ ЭКОНОМИКА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D9905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82652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6FF22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A85E6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39CE9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B81DE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7 965,76274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660CC1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1A6F068F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28E1A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Дорожное хозяйство (дорожные фонды)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6480B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AA617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69F78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4A0C6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CB7A5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721B6D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7 965,76274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37068B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1AE335C1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5B650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за счет средств Дорожного фонда Донецкой Народной Республики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3EB50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B382F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B42B2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E74BF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34 000 07100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59CDF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C3F866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5 909,86274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C12DE3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705A34DE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91DDD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F7775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A9107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E9FF0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EA4A5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34 000 07100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32194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FFE14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5 909,86274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87234A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68A24379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AB18D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на содержание и ремонт автомобильных дорог муниципального значения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E3E09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2CED4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98B65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98A5E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43 000 12000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21C83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0AC77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2 055,90000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792DFD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6EA9885A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03694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EA86F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49423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7F366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5774F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43 000 12000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2E4C1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2A08F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2 055,90000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1A5BF5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1A3E9512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E0D42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ЖИЛИЩНО-КОММУНАЛЬНОЕ ХОЗЯЙСТВО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391A1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A9D5E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05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8066B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F2873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3A8DD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5F6B4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88 872,69551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EA3999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5495B4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83 439,90651</w:t>
            </w:r>
          </w:p>
        </w:tc>
      </w:tr>
      <w:tr w:rsidR="004C3608" w:rsidRPr="004C3608" w14:paraId="12DB9322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E99FE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Благоустройство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A7CB3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2AD6D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05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81C1B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F2474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A4490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69359A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88 872,69551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DE3450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83 439,90651</w:t>
            </w:r>
          </w:p>
        </w:tc>
      </w:tr>
      <w:tr w:rsidR="004C3608" w:rsidRPr="004C3608" w14:paraId="28B0813A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A8296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на благоустройство городов, сел, поселков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4890F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EEDB1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05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58603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6F194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43 000 09000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29C50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79AB7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3 997,00000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7B4A87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1794E161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5A624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79910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BD220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05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CECBF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72CA4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43 000 09000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C5A9B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0D3DE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3 997,00000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F0D2D6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479F6B8C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9708D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на ремонт и содержание линий наружного освещения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3B590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D3467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05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435D2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58BEA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43 000 11000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96528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E8BA5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940,78900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B4094F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11BA11A9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EDACF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10F75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ED914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05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EA63D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0551A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43 000 11000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19402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BE76D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940,78900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5E15D0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16AAB406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44448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lastRenderedPageBreak/>
              <w:t xml:space="preserve">Реализация программ формирования современной городской среды 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04E6F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1DBDB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05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0303F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BC24A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44 000 L555С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D7C3B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7B025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74 987,43176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F14ACE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73ACF3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62C905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74 581,90651</w:t>
            </w:r>
          </w:p>
        </w:tc>
      </w:tr>
      <w:tr w:rsidR="004C3608" w:rsidRPr="004C3608" w14:paraId="7324AD42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C9102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7DE7C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30E8C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05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5ED1F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A9C90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44 000 L555С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90B76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D9B3C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74 987,43176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9D3AC3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881C32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528392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74 581,90651</w:t>
            </w:r>
          </w:p>
        </w:tc>
      </w:tr>
      <w:tr w:rsidR="004C3608" w:rsidRPr="004C3608" w14:paraId="4ABF6F08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17A9F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Реализация программ формирования современной городской среды 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E1809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0E07D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05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50137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0834F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44 000 LС55F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E5CFE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65FD1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8 947,47475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ABB80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8 858,00000</w:t>
            </w:r>
          </w:p>
        </w:tc>
      </w:tr>
      <w:tr w:rsidR="004C3608" w:rsidRPr="004C3608" w14:paraId="7A3F9F11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13703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C5579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BEBCC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05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5D3EF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4467D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44 000 LС55F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4F5C4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92B3E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8 947,47475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F0B942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8 858,00000</w:t>
            </w:r>
          </w:p>
        </w:tc>
      </w:tr>
      <w:tr w:rsidR="004C3608" w:rsidRPr="004C3608" w14:paraId="33C52B0E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C6359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Образование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033A7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E7129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C1148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00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3C770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AFED8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397DD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75,00000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59E44E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26D7FDC2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117E3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Молодежная политика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2404C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D84FB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76D80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4B49E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5E30F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88CFF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75,00000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5A0047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489D5C25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2EBB9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Создание условий успешной социализации и эффективной самореализации молодежи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E0627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2DF5F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4238A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837D4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1000003010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69481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FF4F2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75,00000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78D73B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0FF8C9DA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E4CC6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82B13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D6238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1D34D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80737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1000003010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DB97B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592E3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75,00000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94FA84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076A1022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6459E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СОЦИАЛЬНАЯ ПОЛИТИКА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DADFF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CF052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04D39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36842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78A86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7E1684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4 303,47887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699AF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4 303,47887</w:t>
            </w:r>
          </w:p>
        </w:tc>
      </w:tr>
      <w:tr w:rsidR="004C3608" w:rsidRPr="004C3608" w14:paraId="73EAAC4F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F9902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1B79D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 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1EE36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06071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06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4B953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A822F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5147B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4 303,47887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396BD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4 303,47887</w:t>
            </w:r>
          </w:p>
        </w:tc>
      </w:tr>
      <w:tr w:rsidR="004C3608" w:rsidRPr="004C3608" w14:paraId="7B17609A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E13C0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Осуществление органами местного самоуправления отдельных государственных полномочий Донецкой Народной Республики на организацию и осуществление деятельности органов опеки и попечительства в Донецкой Народной Республике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C9812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86DC65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65E980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5FBF72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E45512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446678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BFDBE1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73613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65261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06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721EA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24 000 23130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0F1F7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436418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4 303,47887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07D1EE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4 303,47887</w:t>
            </w:r>
          </w:p>
        </w:tc>
      </w:tr>
      <w:tr w:rsidR="004C3608" w:rsidRPr="004C3608" w14:paraId="337266F2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E1E83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971C0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B1B881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A40E01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5E2280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027561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01D676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1487C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A8A67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06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071BA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24 000 23130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BC387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0CE4D6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3 586,23239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7C0FA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3 586,23239</w:t>
            </w:r>
          </w:p>
        </w:tc>
      </w:tr>
      <w:tr w:rsidR="004C3608" w:rsidRPr="004C3608" w14:paraId="44006E6D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E4189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8F7DE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6DD806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A93AA7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FF4FC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A54AA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06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2CF68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24 000 23130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FB66E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A8548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717,24648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C0D03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717,24648</w:t>
            </w:r>
          </w:p>
        </w:tc>
      </w:tr>
      <w:tr w:rsidR="004C3608" w:rsidRPr="004C3608" w14:paraId="5E819A1A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99180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ФИЗИЧЕСКАЯ КУЛЬТУРА И СПОРТ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3B828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90A976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  <w:p w14:paraId="265E627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F5582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43F55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00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26BE6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64369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8DF96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18 896,11900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FA67D2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11CF22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760,41900</w:t>
            </w:r>
          </w:p>
        </w:tc>
      </w:tr>
      <w:tr w:rsidR="004C3608" w:rsidRPr="004C3608" w14:paraId="66D8754A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01C78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Физическая культура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50C8C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337DB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6AC63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4446E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6050C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08964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18 896,11900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B78DD8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760,41900</w:t>
            </w:r>
          </w:p>
        </w:tc>
      </w:tr>
      <w:tr w:rsidR="004C3608" w:rsidRPr="004C3608" w14:paraId="2FD4ABCB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188D9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Подготовка, проведение физкультурных мероприятий и массовых спортивных мероприятий, соревнований, учебно-тренировочных сборов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FCE7C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544B7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DF87A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638B0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10 000 02010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D8527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E0ACC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105,00000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450EE5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5DE67FD1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CF4DF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EE873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C659A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6AC54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1FB5B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10 000 02010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8B4E2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410C4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105,00000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B7FB8E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212A87F9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C24A5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Финансовое обеспечение мероприятий по поддержке и подготовке тренировочных площадок, спортивных сооружений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AAEE8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E8CB14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67A495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5C3FF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0F74E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055B6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10 000 02030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91285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1C5268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1 362,20000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3633D1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2395B100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AF2A4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F5E94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603B3B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711782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43B246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BF0015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16F7D5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27F7D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5C351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6DBDD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10 000 02030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1814E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0E6C62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1 320,80000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04D612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024FB4F5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B40E1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8CD28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7511C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37FAD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9F44E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10 000 02030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23255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5B4E4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41,40000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0D68F9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4FDE2B52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DDBC5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Финансовое обеспечение и учебно-тренировочная работа ДЮСШ, создание условий детскому населению для занятий физической культурой и спортом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8F75A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1A177E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A82033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8C2C35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CC3FA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B22D0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7727A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10 000 02040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39535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3FF00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11 559,58836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5E7FCE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00939116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30B6D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E4207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6BE497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D14A0E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B6DE63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22557B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DA401C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E5A68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337F5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A7DED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10 000 02040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1D334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44FBB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10 311,33543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5797BE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1C27500D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319AA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06280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3B289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9095E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D3741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10 000 02040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1A7B8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02326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1 248,25293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754680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682D405A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36BA1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Адресная финансовая поддержка организаций, входящих в систему спортивной подготовки (муниципальные учреждения)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8E0D7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A7C43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1FED3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DC327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10 000 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L0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>442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88F71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7D055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768,100000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543243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BD20A2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3DB894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760,41900</w:t>
            </w:r>
          </w:p>
        </w:tc>
      </w:tr>
      <w:tr w:rsidR="004C3608" w:rsidRPr="004C3608" w14:paraId="0E36AE25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0AB05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1AAAF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1D2DD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73FA0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4BBA7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10 000 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L0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>442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3DD5A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3A40C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768,100000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8D32B3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82CD30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AA8F11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760,41900</w:t>
            </w:r>
          </w:p>
        </w:tc>
      </w:tr>
      <w:tr w:rsidR="004C3608" w:rsidRPr="004C3608" w14:paraId="27C7721C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C3754A" w14:textId="77777777" w:rsidR="004C3608" w:rsidRPr="004C3608" w:rsidRDefault="004C3608" w:rsidP="004C36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778C6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851E9D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84AD5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FB442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71E8E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62 000 21010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FFC46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21D590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4 748,26457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AED970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69D26BEE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71671A" w14:textId="77777777" w:rsidR="004C3608" w:rsidRPr="004C3608" w:rsidRDefault="004C3608" w:rsidP="004C36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Times New Roman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8D1C7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68B1BF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1BD897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4F317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293B2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D0404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62 000 21010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3EEB8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CDFD24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4 748,26457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1919A1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709F7F9D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836D0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FB01D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C82231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78A0E8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65C996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75D30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2D2F0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72BD1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62 000 21020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CD248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CFFFF2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352,96607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3ED45E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117FC22B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EF9C0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40907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7F3886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4C51A2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894D9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728AA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3CDDC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62 000 21020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14602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BA6C1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352,96607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BD2CFE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5E36BE0B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48A3E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УПРАВЛЕНИЕ ФИНАНСОВ АДМИНИСТРАЦИИ СТАРОБЕШЕВСКОГО МУНИЦИПАЛЬНОГО ОКРУГА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C44B7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903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9065A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98ABC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03EC8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94F59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F9D9A5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C35B26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10 329,70000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30ABE6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471651ED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25A34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ОБЩЕГОСУДАРСТВЕННЫЕ ВОПРОСЫ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F5E19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903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DC2F0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04085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00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C0B65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1F0A8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2E4CE3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EC7EBA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10 329,70000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6A806B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2928AA8B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51DAD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  <w:p w14:paraId="65448F7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3FC42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903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541D4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F3E6D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06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EC7D5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91FA6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4116D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10 329,70000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D17125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51159323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235CD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Обеспечение и содержание функционирования финансовых органов</w:t>
            </w:r>
          </w:p>
          <w:p w14:paraId="1FAE068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3DB2D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903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02289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DAE2F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06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4228F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30 000 03000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29B87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974E7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10 329,70000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CA9971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5DAD131D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BA7A6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  <w:p w14:paraId="63F5E52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65FEE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903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F10B6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4E873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06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A72AC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30 000 03000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217C5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AC2A9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9 264,20000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1E9B40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38B3A3AE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C328C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  <w:p w14:paraId="01016EE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088EB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903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58443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3EFF9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06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E005D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30 000 03000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4DF07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0EBE6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1 065,50000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4AB3F9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13FA177F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9B0E8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ОТДЕЛ КУЛЬТУРЫ АДМИНИСТРАЦИИ СТАРОБЕШЕВСКОГО МУНИЦИПАЛЬНОГО ОКРУГА</w:t>
            </w:r>
          </w:p>
          <w:p w14:paraId="7D89DD8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03BD7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882DD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52452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33B2A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5A519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EF8F74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0334E7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B54EB0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 xml:space="preserve">37 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>656,67449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3C9BBF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D3DE58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A9C29B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4 846,27000</w:t>
            </w:r>
          </w:p>
        </w:tc>
      </w:tr>
      <w:tr w:rsidR="004C3608" w:rsidRPr="004C3608" w14:paraId="26B2B8A4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6422D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ОБРАЗОВАНИЕ</w:t>
            </w:r>
          </w:p>
          <w:p w14:paraId="2898E1A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14A36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CD459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F37AE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00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BF1A4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60FE4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07986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45 065,02049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6E5A2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285163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4 450,00000</w:t>
            </w:r>
          </w:p>
        </w:tc>
      </w:tr>
      <w:tr w:rsidR="004C3608" w:rsidRPr="004C3608" w14:paraId="129E3209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6231F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Дополнительное образование детей</w:t>
            </w:r>
          </w:p>
          <w:p w14:paraId="1F228D2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8E815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03B9F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024C1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2ED97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59776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46AE1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45 065,02049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390A17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E8FEDB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4 450,00000</w:t>
            </w:r>
          </w:p>
        </w:tc>
      </w:tr>
      <w:tr w:rsidR="004C3608" w:rsidRPr="004C3608" w14:paraId="44A733C7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F2467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на содержание культурно-просветительных учреждений дополнительного образования (школы эстетического воспитания)</w:t>
            </w:r>
          </w:p>
          <w:p w14:paraId="3E86B3E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B068E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B44FE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6A852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81CA2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10 000 01050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36315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0F75E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26 413,03162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32BDC1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2190018F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7A267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2278E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83F47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45E02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B431A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10 000 01050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E26B9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46BDC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24 890,56262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FEC268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75294005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989B0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80FBD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4B4BB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A3894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D59F9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10 000 01050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582BF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9A65F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1 522,46900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8475F8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282062B2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89E891" w14:textId="77777777" w:rsidR="004C3608" w:rsidRPr="004C3608" w:rsidRDefault="004C3608" w:rsidP="004C36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ABDA1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DB89C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40E80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11A3B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62 000 21010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C186A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657AE3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12 964,60838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CC2CC3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5B796F86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7719E8" w14:textId="77777777" w:rsidR="004C3608" w:rsidRPr="004C3608" w:rsidRDefault="004C3608" w:rsidP="004C36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Times New Roman" w:hAnsi="Times New Roman" w:cs="Times New Roman"/>
                <w:lang w:eastAsia="zh-CN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29D1E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66E8E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02D40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8C8A5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62 000 21010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A3691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02A5F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12 964,60838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4A6BBA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3B09AA4D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B8459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51960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F4856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AE562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2BBD3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62 000 21020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06661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B87069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1 192,43100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614122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2FC72D8F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D72C0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C1038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B0223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1C595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9D1B0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62 000 21020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22B80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F9DDB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1 192,43100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2BCCB1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48B1E82D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2B8D6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Государственная поддержка отрасли культура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DBB88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43CBC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EE0B0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29F50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0А1 55190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AA773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AD73F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3 181,81818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546C0E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662D5D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3 150,00000</w:t>
            </w:r>
          </w:p>
        </w:tc>
      </w:tr>
      <w:tr w:rsidR="004C3608" w:rsidRPr="004C3608" w14:paraId="7123650A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24EF2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  <w:p w14:paraId="5FF8493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1EBCD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3F84D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D7BB7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3FA72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0А1 55190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FBBA9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30FFC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954,54545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D14A7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944,99999</w:t>
            </w:r>
          </w:p>
        </w:tc>
      </w:tr>
      <w:tr w:rsidR="004C3608" w:rsidRPr="004C3608" w14:paraId="0ACB34B0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E8235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A0EAC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5B4E8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E0450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C5931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0А1 55190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A86F9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CE8B7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2 227,27273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CA0FC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2 205 000,01</w:t>
            </w:r>
          </w:p>
        </w:tc>
      </w:tr>
      <w:tr w:rsidR="004C3608" w:rsidRPr="004C3608" w14:paraId="561D10A7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B0F8B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Реализация мероприятий по поставке товаров для детей, учебного оборудования, музыкальных инструментов и звукового оборудования, спортивного инвентаря 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414CF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33193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5C341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483F8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16 206 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L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>2370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B94B8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94143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1 313,13131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FD8AAC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1 300,00000</w:t>
            </w:r>
          </w:p>
        </w:tc>
      </w:tr>
      <w:tr w:rsidR="004C3608" w:rsidRPr="004C3608" w14:paraId="53A1BE71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14A78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6B4C6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5F7A1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DAA5D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17C28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16 206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 xml:space="preserve"> L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>2370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8F789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11D26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593,58800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C1B74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587,65181</w:t>
            </w:r>
          </w:p>
        </w:tc>
      </w:tr>
      <w:tr w:rsidR="004C3608" w:rsidRPr="004C3608" w14:paraId="178F5305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13DB1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C95D6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11BE2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B856F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ED7DE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16 206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 xml:space="preserve"> L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>2370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02D80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26AD0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719,54331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CC9DF7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712,34819</w:t>
            </w:r>
          </w:p>
        </w:tc>
      </w:tr>
      <w:tr w:rsidR="004C3608" w:rsidRPr="004C3608" w14:paraId="4E1E47B1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70987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КУЛЬТУРА, КИНЕМАТОГРАФИЯ</w:t>
            </w:r>
          </w:p>
          <w:p w14:paraId="2A97040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82238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9A11F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AF160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00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EBFAD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02888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3CAA5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92 195,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>38400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7608D6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4503340B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B13B0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Культура</w:t>
            </w:r>
          </w:p>
          <w:p w14:paraId="7C323A5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F4B11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3B5E1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9610F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15C7C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9E9E7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31643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8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5 799,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>77000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ADF566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49E1A129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F0566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на развитие библиотечного дела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30519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B5E37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E44AA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10132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10 000 01020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BC758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F556F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11 551,53997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0153D6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397A4393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F08EB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9EF9E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E54E5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FBF19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711E3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10 000 01020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A088A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A67D3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10 917,75697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71EF3C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0C054C9C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7F400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C866C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1A802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B459E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E9A9B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10 000 01020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1FBCA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9601D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633,78300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DD268A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1200FFC3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58C3A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на развитие музейного дела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55D1D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60744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59D11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B623A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10 000 01030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82E3D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6C441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2 427,84269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E7DFA8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215002CD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60A9D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607A5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414DC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5137F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DCB77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10 000 01030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76A3E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0798DD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2 085,84269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2430CD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76C98400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88278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610A3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D26F5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07659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D1B9D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10 000 01030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D3080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8E6F03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342,00000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E9A76B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556668BC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D9EA5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Поддержка творческих инициатив населения, организаций в сфере культуры, творческих союзов (расходы на содержание дворцов и домов культуры, клубов и других заведений клубного типа)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FED1B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BFF40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00AFB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62DCA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10 000 01040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B790D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3D4FD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43 430,34471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A2CD7F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3A9417A8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CCE91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17B7D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F425F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62634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878B1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10 000 01040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F095B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CACD14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35 609,56359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CE50F9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2C705ED2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5C4EE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4C3A6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6961A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D319A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8C166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10 000 01040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44352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B6DFF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7 818,78112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1BA202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025B7528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F2724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lastRenderedPageBreak/>
              <w:t>Иные бюджетные ассигнования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1725C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0FF85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B5EC6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3C09D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10 000 01040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5304E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800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F0E74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2,00000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AE5F10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15A340C6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AA1F1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на подготовку и проведение празднования памятных дат и праздничных мероприятий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7707C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73238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2690F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95146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10 000 01060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3D5D4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2F87A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968,68600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673702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41C5010C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F897E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E8B76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D0207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7A445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9D29B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10 000 01060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55C5A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8C09F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968,68600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B66CCA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716144AC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C60AEB" w14:textId="77777777" w:rsidR="004C3608" w:rsidRPr="004C3608" w:rsidRDefault="004C3608" w:rsidP="004C36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9D9FE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0B51A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48687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DD175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62 000 21010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D54A9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9B182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25 633,02175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DF9C0A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04A4624D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9471B2" w14:textId="77777777" w:rsidR="004C3608" w:rsidRPr="004C3608" w:rsidRDefault="004C3608" w:rsidP="004C36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Times New Roman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DA933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4E0E0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7DF29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D0A45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62 000 21010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3C448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1E33C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25 633,02175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2B63F3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42E83D69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5BC95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48C0C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17D9B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0862B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C04F3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62 000 21020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ABBC0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5A659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1 788,33488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2F8191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1BD8F353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88B0B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F173C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F3F58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1E4FF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EFC65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62 000 21020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982C1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DFD18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1 788,33488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67544B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48A3722E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FB736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86C50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41879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FAA05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E5FB3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E2CC5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C4EB6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6 395,61400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087E68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3DE19FC1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601DD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Организационное, информационно-аналитическое и материально-техническое обеспечение деятельности централизованных бухгалтерий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656D6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22563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52615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6DD70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10 000 01120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DFABE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D337E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3 921,60000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1156C1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2A592384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BA755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33AC3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61D91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D2735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9EBF1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10 000 01120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15DF4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244FE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2 836,18600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B1972E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5359DAC0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B4498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  <w:p w14:paraId="7774CFC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54C19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92A64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01BA0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4A55E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10 000 01120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CED4C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C5264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1 085,41400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459C7F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21ED211C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29C72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lastRenderedPageBreak/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  <w:p w14:paraId="12CAD18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D418A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C1BF5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D73BB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198DC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30 000 04000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61DA8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0913A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2 474,01400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642F63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08CA7315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1BE35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ECAAD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61C83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4B2AA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B0B48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30 000 04000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0B0AD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BABCBD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2 237,40000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8B8135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1004B23C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AD9FE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DB5DD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ACF36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0283A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821B6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30 000 04000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610D3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44BA9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236,61400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2B6205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2EB826C2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36537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СОЦИАЛЬНАЯ ПОЛИТИКА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2D6B8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83E03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3D1EE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D6957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3126D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3ABBE7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396,27000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EB6326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396,27000</w:t>
            </w:r>
          </w:p>
        </w:tc>
      </w:tr>
      <w:tr w:rsidR="004C3608" w:rsidRPr="004C3608" w14:paraId="239BE9E3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B3A0D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2E331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6A00A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A7A23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06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07F85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D011C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647D5C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396,27000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CE18AE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396,27000</w:t>
            </w:r>
          </w:p>
        </w:tc>
      </w:tr>
      <w:tr w:rsidR="004C3608" w:rsidRPr="004C3608" w14:paraId="66445B53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68751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Расходы на размещение и питание граждан Российской Федерации, иностранных граждан и лиц без гражданства, постоянно проживающих на территориях Украины, Донецкой Народной Республики, Луганской Народной Республики, Запорожской </w:t>
            </w:r>
          </w:p>
          <w:p w14:paraId="555FF19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области, Херсонской области, вынужденно покинувших жилые помещения и находившихся в пунктах временного размещения и питания на территории Российской Федерации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C3A3E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73359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DC0B4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06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A923F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24 000 56940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D69D8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65AD6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396,27000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0BA9AE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1D4FF8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35B009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533271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67006C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2C0131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DAA738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F1E4DF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8A1F3B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80F9E6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396,27000</w:t>
            </w:r>
          </w:p>
          <w:p w14:paraId="5A3CB6F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6B020C6E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707C6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627CC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59989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3F987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06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C9159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24 000 56940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4E7EE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67223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396,27000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E973CB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396,27000</w:t>
            </w:r>
          </w:p>
        </w:tc>
      </w:tr>
      <w:tr w:rsidR="004C3608" w:rsidRPr="004C3608" w14:paraId="7B8121B3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8A3B5C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УПРАВЛЕНИЕ ОБРАЗОВАНИЯ АДМИНИСТРАЦИИ СТАРОБЕШЕВСКОГО МУНИЦИПАЛЬНОГО ОКРУГА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B81304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6266C0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B0B775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1EE889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6FBF5D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B12BD7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8FAEA2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CF599E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1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 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017 033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>,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62388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51F2F6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86A6AA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58A08D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593 928,11960</w:t>
            </w:r>
          </w:p>
        </w:tc>
      </w:tr>
      <w:tr w:rsidR="004C3608" w:rsidRPr="004C3608" w14:paraId="07ED1361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3F6BFD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ОБРАЗОВАНИЕ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C29B56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722042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F05C85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00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BE3CE2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D67B30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E4D35F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color w:val="FF0000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1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 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017 033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>,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62388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31B432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color w:val="FF0000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593 928,11960</w:t>
            </w:r>
          </w:p>
        </w:tc>
      </w:tr>
      <w:tr w:rsidR="004C3608" w:rsidRPr="004C3608" w14:paraId="0C954C0D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D0D37A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Дошкольное образование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F1C92C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636B97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C763C2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EEFC02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EAA589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814EE2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224 002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>,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11770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600ED1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color w:val="FF0000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116 942,41539</w:t>
            </w:r>
          </w:p>
        </w:tc>
      </w:tr>
      <w:tr w:rsidR="004C3608" w:rsidRPr="004C3608" w14:paraId="2EA66D1B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693526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lastRenderedPageBreak/>
              <w:t>Расходы на содержание и обеспечение деятельности системы дошкольного образования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CCC544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5C9864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F320A7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DC876F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14 000 01010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E896FC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991CAA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106 581,42567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919678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6B5CBF2D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B4795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9F612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5F2CF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4D267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C8C30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14 000 01010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EE8E5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ED6FB7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82 535,68831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87AD57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28782D80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1F05F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351F9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08A5B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C92AA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75263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14 000 01010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483A5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F2E91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color w:val="FF0000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24040,73736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7E49D6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166A9D53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76453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4B28C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68182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749E4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E84C6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14 000 01010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C8D48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800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8D29B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      5,00000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E86049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3B7B1595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32240C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Обеспечение охраной, в том числе вооруженной, образовательных организаций, расположенных на территории Донецкой Народной Республики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41C2B6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7B8B8D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499294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2D1D36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14 000 5Т070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6A7CFE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EDF1D9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9 826,31000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07F19D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7106F0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C814D6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783D9D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9 826,31000</w:t>
            </w:r>
          </w:p>
          <w:p w14:paraId="1848CA0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582B4B57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BF7C0F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AB249F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4CBCC1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962506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BB3270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14 000 5Т070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2EE214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48038F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9 826,31000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615A20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6F6125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92AF3C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9 826,31000</w:t>
            </w:r>
          </w:p>
          <w:p w14:paraId="0FD7783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4C9AC116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FF62A6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1C4F36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BB99AC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07 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A742D6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5FE58C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L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Т 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220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99FAE8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DF6E5F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3E09FF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B6607A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44120C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192930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F20857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DACBFA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740736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E992B0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47 827,76471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514DD9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0C851A0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9457A2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96B252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E7DD30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C15059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D85249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7DA66F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0ABDF1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47 349,48707</w:t>
            </w:r>
          </w:p>
        </w:tc>
      </w:tr>
      <w:tr w:rsidR="004C3608" w:rsidRPr="004C3608" w14:paraId="47A98558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7EE3E4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9D75EF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6620BC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07 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A6AD56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F89401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L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Т 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220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F6C4EE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91BD5B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BE20F7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47 827,76471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A772C9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8F705E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47 349,48707</w:t>
            </w:r>
          </w:p>
        </w:tc>
      </w:tr>
      <w:tr w:rsidR="004C3608" w:rsidRPr="004C3608" w14:paraId="218A7178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D6D5D6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lastRenderedPageBreak/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7A6245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BCD269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84DB0B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0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>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7822C9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R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>Т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220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7F6305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AAA5BD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7 320,81632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49325B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C19F38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AA0886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B9D31F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8923E5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D6FAF7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30AAF96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2A2E3BA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4AB37D1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62D1B14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7 320,81632</w:t>
            </w:r>
          </w:p>
        </w:tc>
      </w:tr>
      <w:tr w:rsidR="004C3608" w:rsidRPr="004C3608" w14:paraId="423AE35D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72FD46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0F5062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2FAEF7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FC1C9D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0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>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869825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R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>Т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220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2B93A4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6FCF83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7 320,81632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1CAB10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7F6B7C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1EF543E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7 320,81632</w:t>
            </w:r>
          </w:p>
        </w:tc>
      </w:tr>
      <w:tr w:rsidR="004C3608" w:rsidRPr="004C3608" w14:paraId="0CB9889C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831369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SimSun" w:hAnsi="Times New Roman" w:cs="Times New Roman"/>
                <w:color w:val="000000"/>
                <w:lang w:eastAsia="zh-CN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Осуществление отдельных государственных полномочий Донецкой Народной Республики 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июля 2024 года №80-РЗ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307DD2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FBAFD2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38E838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D59B5E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14 000 23210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5A343A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367C32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52 445,80100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B756D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1A8B202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665CDB1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134E15A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35A0F9F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7BA233D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18ABF1B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1765945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2EF8755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52 445,80100</w:t>
            </w:r>
          </w:p>
        </w:tc>
      </w:tr>
      <w:tr w:rsidR="004C3608" w:rsidRPr="004C3608" w14:paraId="5224C9D3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4BA768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  <w:p w14:paraId="4061F92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zh-CN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9A10EE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2C5D92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B27DB0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30B323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14 000 23210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F91D36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866E59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42 966,00000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E8291E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42 966,00000</w:t>
            </w:r>
          </w:p>
        </w:tc>
      </w:tr>
      <w:tr w:rsidR="004C3608" w:rsidRPr="004C3608" w14:paraId="286685D9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85F7B3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  <w:p w14:paraId="3207E05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zh-CN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335B21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DFDB8F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9AE37A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B99934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14 000 23210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DB3D89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788217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9478,80100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C79D17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9478,80100</w:t>
            </w:r>
          </w:p>
        </w:tc>
      </w:tr>
      <w:tr w:rsidR="004C3608" w:rsidRPr="004C3608" w14:paraId="741E340F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0299CB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lastRenderedPageBreak/>
              <w:t>Иные бюджетные ассигнования</w:t>
            </w:r>
          </w:p>
          <w:p w14:paraId="576DEBE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zh-CN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EFED09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094D50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8BDFCE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B9D32E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14 000 23210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8B73B5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800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86D180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1,00000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C3FBC0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1,00000</w:t>
            </w:r>
          </w:p>
        </w:tc>
      </w:tr>
      <w:tr w:rsidR="004C3608" w:rsidRPr="004C3608" w14:paraId="39476F08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5C00E8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3F9F3E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Общее образование</w:t>
            </w:r>
          </w:p>
          <w:p w14:paraId="570E10B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1A3769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708AD3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2E8BE5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5DBCAE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C03E6F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CBFA26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756 494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>,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66118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EC58CF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BBD302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476 985,70421</w:t>
            </w:r>
          </w:p>
          <w:p w14:paraId="03ED14E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63444B95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47B579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на содержание и обеспечение деятельности системы общего образования, в том числе в вечерних (сменных) школах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ADBA22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6E8A6C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6522C3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9779F6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14 000 02010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D2B600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40FC10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278035,92216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B6E587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1F94AF9C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E146D1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  <w:p w14:paraId="00AAF78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9E6076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8B5BCD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F1AC75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15F48A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14 000 02010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F71F61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1FBCE7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248644,40469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42D795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6AFEDCB1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621C59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  <w:p w14:paraId="78A539F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5ADC75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6C461B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6E67E7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38F00F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14 000 02010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024B3C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B1103E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29 390,01747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6CE7F8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4289FAAD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E65685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Иные бюджетные ассигнования</w:t>
            </w:r>
          </w:p>
          <w:p w14:paraId="235FA23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6DE4FE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9AC0E6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8B2970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658FE8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14 000 02010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F2934B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800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AD9439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1,50000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C03380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590E1F72" w14:textId="77777777" w:rsidTr="004C3608">
        <w:trPr>
          <w:trHeight w:val="6073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262A24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образования, в целях реализации мероприятий по обеспечению жизнедеятельности и восстановлению инфраструктуры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CF8590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E7D511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89BD0F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CAD759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L3030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58603F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153053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16 661,23830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8FB7A0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284313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4619F7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02F7BF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8B35D2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409009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867E0C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42799F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E4AB13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27D309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7BE184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2B531B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C40BA2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16 661,23830</w:t>
            </w:r>
          </w:p>
          <w:p w14:paraId="5A325C5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0DC14599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D9331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8957D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FC8BB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88711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67BDD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L3030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EA172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087024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16 661,23830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66FC9E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9A1171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3FF3FA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2396D9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02D183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D07975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16 661,23830</w:t>
            </w:r>
          </w:p>
          <w:p w14:paraId="6746449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11CFEB1C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97A6A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образования, в целях реализации мероприятий по обеспечению жизнедеятельности и восстановлению инфраструктуры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E1CEC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C68E4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4CCF1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B0D5D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R3030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09171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C8843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16 886,26022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585BD5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6BCF69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A4CC5B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E4AB70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35D744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34343C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68BFDA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38F2A7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65CEA8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59EFC7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F48218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D3ABF7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16 886,26022</w:t>
            </w:r>
          </w:p>
        </w:tc>
      </w:tr>
      <w:tr w:rsidR="004C3608" w:rsidRPr="004C3608" w14:paraId="2CA7F91D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7B517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F0EFD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2EBC9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05B56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0C6A3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R3030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536BE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600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F5ECE3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16 886,26022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31ACDC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6655406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6F94AC0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16 886,26022</w:t>
            </w:r>
          </w:p>
          <w:p w14:paraId="35983EA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</w:tc>
      </w:tr>
      <w:tr w:rsidR="004C3608" w:rsidRPr="004C3608" w14:paraId="4C70354A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0C97B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lastRenderedPageBreak/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</w:t>
            </w:r>
          </w:p>
          <w:p w14:paraId="55251A9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 профессиональных образовательных организаций субъектов Российской     Федерации, г. Байконура и     федеральной территории "Сириус", муниципальных общеобразовательных     организаций и профессиональных образовательных организаций на 2024 год  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79641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02061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B0BFF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C0C96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R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>050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FC805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D45B5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494,76000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2C16C2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415DFF1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4E0ED0D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296DD11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74FC5B0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103C909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7E84505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350BF99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277409B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29A5EA8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5D24161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494,76000</w:t>
            </w:r>
          </w:p>
        </w:tc>
      </w:tr>
      <w:tr w:rsidR="004C3608" w:rsidRPr="004C3608" w14:paraId="29DEC310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B935E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5650A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60560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D0479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56726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R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>050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6F7C0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600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F63BF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494,76000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B672C4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101A667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5FD92EA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494,76000</w:t>
            </w:r>
          </w:p>
        </w:tc>
      </w:tr>
      <w:tr w:rsidR="004C3608" w:rsidRPr="004C3608" w14:paraId="223D91E9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EDF7D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4A6B7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0A9FE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A6618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F844E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L3040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77633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275D3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4 966,42825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D303EE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EEB078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98CA26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3402E6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03FFF9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4 916,76397</w:t>
            </w:r>
          </w:p>
        </w:tc>
      </w:tr>
      <w:tr w:rsidR="004C3608" w:rsidRPr="004C3608" w14:paraId="4AACAF5F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135EC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26D40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A1CA9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E5005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4A86A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L3040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1DBE3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1636B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4 966,42825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33EE1C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E6959F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4 916,76397</w:t>
            </w:r>
          </w:p>
        </w:tc>
      </w:tr>
      <w:tr w:rsidR="004C3608" w:rsidRPr="004C3608" w14:paraId="40DA8A4B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D0B62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E93D4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DFB1D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B66D0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81A34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R30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>4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61865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6B0C7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9 103,90000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AC959A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980B57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9BE0AE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AB5A2C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5336C9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9 103,90000</w:t>
            </w:r>
          </w:p>
        </w:tc>
      </w:tr>
      <w:tr w:rsidR="004C3608" w:rsidRPr="004C3608" w14:paraId="471A1933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F82F1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3483D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B399A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1BDE1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22DFA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R30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>4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EB13A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600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5F10B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9 103,90000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F121FA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554AF8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CDE4C1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9 103,90000</w:t>
            </w:r>
          </w:p>
        </w:tc>
      </w:tr>
      <w:tr w:rsidR="004C3608" w:rsidRPr="004C3608" w14:paraId="24CCC403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45834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lastRenderedPageBreak/>
              <w:t>Реализация мероприятий по модернизации школьных систем образования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C94AA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40B93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0D30D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17901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14 000 L7500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003A2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C36B3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89 424,19925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F50BA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88 529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>,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95726</w:t>
            </w:r>
          </w:p>
        </w:tc>
      </w:tr>
      <w:tr w:rsidR="004C3608" w:rsidRPr="004C3608" w14:paraId="142A94A0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885F5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BF361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8A2EB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2F556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EC6DB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14 000 L7500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39035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419A2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89 424,19925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2C3FF6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88 529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>,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95726</w:t>
            </w:r>
          </w:p>
        </w:tc>
      </w:tr>
      <w:tr w:rsidR="004C3608" w:rsidRPr="004C3608" w14:paraId="36BFF16E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946F0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Реализация мероприятий по модернизации школьных систем образования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75370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CC608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9F1CB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1D68E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14 000 R7500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4D55D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E29AE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89116,20008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25D778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89116,20008</w:t>
            </w:r>
          </w:p>
        </w:tc>
      </w:tr>
      <w:tr w:rsidR="004C3608" w:rsidRPr="004C3608" w14:paraId="255F572B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9DCBF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A5EB9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4BD04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8123A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40C56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14 000 R7500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E2128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600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EDA68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89116,20008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21A489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89116,20008</w:t>
            </w:r>
          </w:p>
        </w:tc>
      </w:tr>
      <w:tr w:rsidR="004C3608" w:rsidRPr="004C3608" w14:paraId="0D746599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59FDAB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Обеспечение охраной, в том числе вооруженной, образовательных организаций, расположенных на территории Донецкой Народной Республики 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095C2D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C60ACB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3CDBC1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6B4DA1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14 000 5Т070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31FEFF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B44918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14 938,08000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08F722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A1B566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5CD85A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88D3D4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14 938,08000</w:t>
            </w:r>
          </w:p>
        </w:tc>
      </w:tr>
      <w:tr w:rsidR="004C3608" w:rsidRPr="004C3608" w14:paraId="53C2D788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56A56C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B8FF2F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C691CC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7814AA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61A564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14 000 5Т070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B6C47D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40DEF5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14 938,08000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5A367F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8D96C7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823E2D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14 938,08000</w:t>
            </w:r>
          </w:p>
        </w:tc>
      </w:tr>
      <w:tr w:rsidR="004C3608" w:rsidRPr="004C3608" w14:paraId="53FC5818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4D34C6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927F18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C6897B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391F82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1E945A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L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>Т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220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D2324C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847278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52 912,95359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CC4778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82B52A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10FE41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9ADD1A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C51775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C5D40B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088981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33F0AC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48E955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D042B4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52 383,82405</w:t>
            </w:r>
          </w:p>
        </w:tc>
      </w:tr>
      <w:tr w:rsidR="004C3608" w:rsidRPr="004C3608" w14:paraId="38B4D82C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2CC77C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91AAAD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F1996E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3BF2C1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80AE76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L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>Т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220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55B9EE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6ECBB6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52 912,95359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2DDEE9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7176CC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52 383,82405</w:t>
            </w:r>
          </w:p>
        </w:tc>
      </w:tr>
      <w:tr w:rsidR="004C3608" w:rsidRPr="004C3608" w14:paraId="27F07AB3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CD5ED9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lastRenderedPageBreak/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607CED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497991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6D84ED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356298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R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>Т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220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B85327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FEE893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10 600,28283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D13495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10 600,28213</w:t>
            </w:r>
          </w:p>
        </w:tc>
      </w:tr>
      <w:tr w:rsidR="004C3608" w:rsidRPr="004C3608" w14:paraId="461AA3DD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F9FE97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4CB414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495427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D230BF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48E186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R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>Т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220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A4B314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600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1AE9FC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10 600,28283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333679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10 600,28213</w:t>
            </w:r>
          </w:p>
        </w:tc>
      </w:tr>
      <w:tr w:rsidR="004C3608" w:rsidRPr="004C3608" w14:paraId="33775B42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70D271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Осуществление отдельных государственных полномочий Донецкой Народной Республики по обеспечению получения начального общего, основного общего, среднего общего образования согласно Закону Донецкой Народной Республики от    7 июля 2024 года №80-РЗ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EA21E2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C6AEAB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CBAA18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ED3A35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14 000 23220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82E1EA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C5A51D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173 354,43650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002A46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106A1AE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5197B43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43E96BB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6CD5F4C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671BE04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173 354,43650</w:t>
            </w:r>
          </w:p>
        </w:tc>
      </w:tr>
      <w:tr w:rsidR="004C3608" w:rsidRPr="004C3608" w14:paraId="4C130DB8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4F4C28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CD8715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67FFEF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76497E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9245AC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14 000 23220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2BB405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600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49F037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173 354,43650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355EF1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12C1F19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355D019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173 354,43650</w:t>
            </w:r>
          </w:p>
        </w:tc>
      </w:tr>
      <w:tr w:rsidR="004C3608" w:rsidRPr="004C3608" w14:paraId="7FE7A3D6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2021C1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Дополнительное образование детей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5FC8CC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4B2644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ABD962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635AC4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41F31D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BC76C8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   9 872,10000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C9B611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23C583F1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48540B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на реализацию образовательных программ дополнительного образования детей и мероприятия по их развитию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7100BE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DA4DCD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8B98BC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13469C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14 000 02060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2CA9CE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1F2512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   6 928,16768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8208CC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52AED6BD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B63704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0D6D7F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D28E55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4F3320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0D3980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14 000 02060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07B273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F9B71E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     6 718,30791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96E2C8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0291F21D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870E42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DECAD2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BBC02A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6BF2ED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F75BED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14 000 02060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326D67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3FE219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     209,85977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75C7F7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1F5F9DE2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401F0C4" w14:textId="77777777" w:rsidR="004C3608" w:rsidRPr="004C3608" w:rsidRDefault="004C3608" w:rsidP="004C36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97E6BD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1FB0EE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776EBC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83F74C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62 000 21010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56ECC9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6AB3A0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2 853,09209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1DD3C5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05FCE303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238B242" w14:textId="77777777" w:rsidR="004C3608" w:rsidRPr="004C3608" w:rsidRDefault="004C3608" w:rsidP="004C36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Times New Roman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41B5F9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92E5CD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2ABDD0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64A146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62 000 21010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2FC9CB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015CDC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2 853,09209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F846AA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31EC9FBB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19DA91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86D416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27403E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7C5D6A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BC8D7E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62 000 21020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30FA6D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A804B7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90,84023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6DCDBE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3F248FB7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DB8A3F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F77558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019269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FEA1CB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35C524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62 000 21020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7CC3CD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145D00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90,84023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E4B706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7724D4AE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8AA26F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Другие вопросы в области образования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2A5902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497C11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CD8886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9F5652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635860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E6432C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26 664,74500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4FCF3E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3A89C611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AFFFE2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учреждений, участвующих непосредственно в организации методической работы и других мероприятиях в сфере народного образования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9C65AE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99A8BB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8EDC01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3F02F4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14 000 07010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053156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E69035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2 490,87900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DB2AC5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4684EE61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28052D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FF5F13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932D9C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ED8FC6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5590C1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14 000 07010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4307E4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3695A0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2 445,579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BAFE8D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5912B9F0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4B9CA6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6963F4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D06AF2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47A70F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84D837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14 000 07010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0BA034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B1C0BA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45,30000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DF848E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7D10E306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74001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учреждений, участвующих непосредственно в организации централизованного учета (бухгалтерии)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34F67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DEC60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5F11B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37AC4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14 000 07030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D8803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BCDF0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16 557,81300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2C5105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077440AE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E252F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95BC4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63BA0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E4125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A0097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14 000 07030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98EC9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B9DB3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15 926,91300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31C805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2C01F6C0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E21A1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0FDE1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C8DEB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16018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4678F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14 000 07030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9B16B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C3177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630,90000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A66FCE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43A3A32D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63F7B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учреждений, участвующих непосредственно в организации централизованного хозяйственного обслуживания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24259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C3DFF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73B7B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5C795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14 000 07040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A7FAE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51A39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912,38600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7FDEE1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0DA7EA6E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B7BF6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35B16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E362B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4E8CA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75ABE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14 000 07040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512F6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93BAB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764,08600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76EB87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25F5D704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D923B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3C5F0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165BE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D03D8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D6308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14 000 07040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0F760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2F574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148,30000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B34719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2F47721C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467A5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по содержанию и обеспечению деятельности центров (кабинетов) психолого-медико-педагогической помощи и социальной поддержки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D1075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129DD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3E452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EEDEE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14 000 07070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EAFF1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48084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1 341,36700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571F16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5D7C658D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F166B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FEBD2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AB0A8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BFF84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A53CD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14 000 07070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1D18D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4FDF0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1 338,96700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72BFC5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00B5A0FF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50CB2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8E9DD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491E0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131C0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2859E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14 000 07070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0D762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7A15A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2,40000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09D619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565649FD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EE008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96DCC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A0001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30C86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85D56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30 000 04000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5918D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1B38C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5 362,30000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D5D7B7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117E8F35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614CD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CED84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4D2B9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8EE28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9438D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30 000 04000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548E7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EAD58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5 219,10000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E0E9BD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11B55699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48ABF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F9CFB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A16C2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BFE10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2790F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30 000 04000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F251D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D3B733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143,20000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CBFB5F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6477678C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C7DB2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ВСЕГО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2F9AD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54407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3AC41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81878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F39832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C69A76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1 429 174,08854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C48808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688 347,62998</w:t>
            </w:r>
          </w:p>
        </w:tc>
      </w:tr>
    </w:tbl>
    <w:p w14:paraId="53CC6204" w14:textId="77777777" w:rsidR="004C3608" w:rsidRPr="004C3608" w:rsidRDefault="004C3608" w:rsidP="004C3608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</w:p>
    <w:p w14:paraId="4EC3CC6A" w14:textId="77777777" w:rsidR="00B123AF" w:rsidRDefault="00B123AF"/>
    <w:sectPr w:rsidR="00B123AF" w:rsidSect="00FF3C69">
      <w:headerReference w:type="default" r:id="rId8"/>
      <w:pgSz w:w="11906" w:h="16838"/>
      <w:pgMar w:top="1135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44E7825" w14:textId="77777777" w:rsidR="00000000" w:rsidRDefault="00FF3C69">
      <w:pPr>
        <w:spacing w:after="0" w:line="240" w:lineRule="auto"/>
      </w:pPr>
      <w:r>
        <w:separator/>
      </w:r>
    </w:p>
  </w:endnote>
  <w:endnote w:type="continuationSeparator" w:id="0">
    <w:p w14:paraId="04103C85" w14:textId="77777777" w:rsidR="00000000" w:rsidRDefault="00FF3C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PT Sans">
    <w:charset w:val="CC"/>
    <w:family w:val="swiss"/>
    <w:pitch w:val="variable"/>
    <w:sig w:usb0="A00002EF" w:usb1="5000204B" w:usb2="00000000" w:usb3="00000000" w:csb0="00000097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Franklin Gothic Heavy">
    <w:charset w:val="00"/>
    <w:family w:val="swiss"/>
    <w:pitch w:val="variable"/>
    <w:sig w:usb0="00000287" w:usb1="00000000" w:usb2="00000000" w:usb3="00000000" w:csb0="0000009F" w:csb1="00000000"/>
  </w:font>
  <w:font w:name="Franklin Gothic Book"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oefler Tx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umanist 77 7 B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DI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65963EB" w14:textId="77777777" w:rsidR="00000000" w:rsidRDefault="00FF3C69">
      <w:pPr>
        <w:spacing w:after="0" w:line="240" w:lineRule="auto"/>
      </w:pPr>
      <w:r>
        <w:separator/>
      </w:r>
    </w:p>
  </w:footnote>
  <w:footnote w:type="continuationSeparator" w:id="0">
    <w:p w14:paraId="3B0F1BF0" w14:textId="77777777" w:rsidR="00000000" w:rsidRDefault="00FF3C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D90C77" w14:textId="77777777" w:rsidR="004C3608" w:rsidRDefault="004C3608" w:rsidP="004C3608">
    <w:pPr>
      <w:pStyle w:val="afc"/>
    </w:pPr>
  </w:p>
  <w:p w14:paraId="3BC02957" w14:textId="77777777" w:rsidR="004C3608" w:rsidRDefault="004C3608" w:rsidP="004C3608">
    <w:pPr>
      <w:pStyle w:val="afc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2"/>
    <w:multiLevelType w:val="singleLevel"/>
    <w:tmpl w:val="FFFFFF82"/>
    <w:lvl w:ilvl="0">
      <w:start w:val="1"/>
      <w:numFmt w:val="bullet"/>
      <w:pStyle w:val="3"/>
      <w:lvlText w:val=""/>
      <w:lvlJc w:val="left"/>
      <w:pPr>
        <w:tabs>
          <w:tab w:val="left" w:pos="1080"/>
        </w:tabs>
        <w:ind w:left="1080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FFFFFF83"/>
    <w:lvl w:ilvl="0">
      <w:start w:val="1"/>
      <w:numFmt w:val="bullet"/>
      <w:pStyle w:val="2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FFFFFF88"/>
    <w:lvl w:ilvl="0">
      <w:start w:val="1"/>
      <w:numFmt w:val="decimal"/>
      <w:pStyle w:val="a"/>
      <w:lvlText w:val="%1."/>
      <w:lvlJc w:val="left"/>
      <w:pPr>
        <w:tabs>
          <w:tab w:val="left" w:pos="1212"/>
        </w:tabs>
        <w:ind w:left="1212" w:hanging="360"/>
      </w:pPr>
    </w:lvl>
  </w:abstractNum>
  <w:abstractNum w:abstractNumId="3" w15:restartNumberingAfterBreak="0">
    <w:nsid w:val="FFFFFF89"/>
    <w:multiLevelType w:val="singleLevel"/>
    <w:tmpl w:val="FFFFFF89"/>
    <w:lvl w:ilvl="0">
      <w:start w:val="1"/>
      <w:numFmt w:val="bullet"/>
      <w:pStyle w:val="a0"/>
      <w:lvlText w:val=""/>
      <w:lvlJc w:val="left"/>
      <w:pPr>
        <w:tabs>
          <w:tab w:val="left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42B0C13"/>
    <w:multiLevelType w:val="multilevel"/>
    <w:tmpl w:val="042B0C13"/>
    <w:lvl w:ilvl="0">
      <w:start w:val="1"/>
      <w:numFmt w:val="bullet"/>
      <w:pStyle w:val="a1"/>
      <w:lvlText w:val=""/>
      <w:lvlJc w:val="left"/>
      <w:pPr>
        <w:tabs>
          <w:tab w:val="left" w:pos="851"/>
        </w:tabs>
        <w:ind w:left="851" w:hanging="284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4C34AD"/>
    <w:multiLevelType w:val="multilevel"/>
    <w:tmpl w:val="3A4C34AD"/>
    <w:lvl w:ilvl="0">
      <w:start w:val="1"/>
      <w:numFmt w:val="decimal"/>
      <w:lvlText w:val="Глава %1."/>
      <w:lvlJc w:val="left"/>
      <w:pPr>
        <w:tabs>
          <w:tab w:val="left" w:pos="1080"/>
        </w:tabs>
        <w:ind w:left="432" w:hanging="432"/>
      </w:pPr>
    </w:lvl>
    <w:lvl w:ilvl="1">
      <w:start w:val="1"/>
      <w:numFmt w:val="decimal"/>
      <w:lvlText w:val="§%1.%2."/>
      <w:lvlJc w:val="left"/>
      <w:pPr>
        <w:tabs>
          <w:tab w:val="left" w:pos="576"/>
        </w:tabs>
        <w:ind w:left="576" w:hanging="576"/>
      </w:pPr>
    </w:lvl>
    <w:lvl w:ilvl="2">
      <w:start w:val="1"/>
      <w:numFmt w:val="decimal"/>
      <w:lvlRestart w:val="0"/>
      <w:isLgl/>
      <w:lvlText w:val="§%1.%2.%3."/>
      <w:lvlJc w:val="left"/>
      <w:pPr>
        <w:tabs>
          <w:tab w:val="left" w:pos="1080"/>
        </w:tabs>
        <w:ind w:left="720" w:hanging="720"/>
      </w:pPr>
    </w:lvl>
    <w:lvl w:ilvl="3">
      <w:start w:val="1"/>
      <w:numFmt w:val="decimal"/>
      <w:lvlRestart w:val="0"/>
      <w:lvlText w:val="%4.%2.%3"/>
      <w:lvlJc w:val="left"/>
      <w:pPr>
        <w:tabs>
          <w:tab w:val="left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left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left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left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left" w:pos="1440"/>
        </w:tabs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tabs>
          <w:tab w:val="left" w:pos="1584"/>
        </w:tabs>
        <w:ind w:left="1584" w:hanging="1584"/>
      </w:p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0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5292"/>
    <w:rsid w:val="00172C39"/>
    <w:rsid w:val="004C3608"/>
    <w:rsid w:val="005B2BF8"/>
    <w:rsid w:val="00781704"/>
    <w:rsid w:val="00855292"/>
    <w:rsid w:val="00B123AF"/>
    <w:rsid w:val="00FF3C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05A92E"/>
  <w15:chartTrackingRefBased/>
  <w15:docId w15:val="{3A6EFAE1-8E60-4CE0-B3C9-8A30FB723A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 w:qFormat="1"/>
    <w:lsdException w:name="toc 5" w:semiHidden="1" w:uiPriority="39" w:unhideWhenUsed="1" w:qFormat="1"/>
    <w:lsdException w:name="toc 6" w:semiHidden="1" w:uiPriority="39" w:unhideWhenUsed="1" w:qFormat="1"/>
    <w:lsdException w:name="toc 7" w:semiHidden="1" w:uiPriority="39" w:unhideWhenUsed="1" w:qFormat="1"/>
    <w:lsdException w:name="toc 8" w:semiHidden="1" w:uiPriority="39" w:unhideWhenUsed="1" w:qFormat="1"/>
    <w:lsdException w:name="toc 9" w:semiHidden="1" w:uiPriority="39" w:unhideWhenUsed="1" w:qFormat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 w:qFormat="1"/>
    <w:lsdException w:name="header" w:semiHidden="1" w:uiPriority="0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 w:qFormat="1"/>
    <w:lsdException w:name="annotation reference" w:semiHidden="1" w:unhideWhenUsed="1" w:qFormat="1"/>
    <w:lsdException w:name="line number" w:semiHidden="1" w:unhideWhenUsed="1"/>
    <w:lsdException w:name="page number" w:semiHidden="1" w:uiPriority="0" w:unhideWhenUsed="1" w:qFormat="1"/>
    <w:lsdException w:name="endnote reference" w:semiHidden="1" w:uiPriority="0" w:unhideWhenUsed="1" w:qFormat="1"/>
    <w:lsdException w:name="endnote text" w:semiHidden="1" w:uiPriority="0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 w:qFormat="1"/>
    <w:lsdException w:name="List Bullet" w:semiHidden="1" w:unhideWhenUsed="1" w:qFormat="1"/>
    <w:lsdException w:name="List Number" w:semiHidden="1" w:uiPriority="0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 w:qFormat="1"/>
    <w:lsdException w:name="List Bullet 3" w:semiHidden="1" w:uiPriority="0" w:unhideWhenUsed="1" w:qFormat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iPriority="0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 w:qFormat="1"/>
    <w:lsdException w:name="Body Text 3" w:semiHidden="1" w:uiPriority="0" w:unhideWhenUsed="1" w:qFormat="1"/>
    <w:lsdException w:name="Body Text Indent 2" w:semiHidden="1" w:unhideWhenUsed="1" w:qFormat="1"/>
    <w:lsdException w:name="Body Text Indent 3" w:semiHidden="1" w:unhideWhenUsed="1" w:qFormat="1"/>
    <w:lsdException w:name="Block Text" w:semiHidden="1" w:unhideWhenUsed="1"/>
    <w:lsdException w:name="Hyperlink" w:semiHidden="1" w:unhideWhenUsed="1"/>
    <w:lsdException w:name="FollowedHyperlink" w:semiHidden="1" w:unhideWhenUsed="1" w:qFormat="1"/>
    <w:lsdException w:name="Strong" w:uiPriority="22" w:qFormat="1"/>
    <w:lsdException w:name="Emphasis" w:uiPriority="20" w:qFormat="1"/>
    <w:lsdException w:name="Document Map" w:semiHidden="1" w:unhideWhenUsed="1" w:qFormat="1"/>
    <w:lsdException w:name="Plain Text" w:semiHidden="1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 w:qFormat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 w:qFormat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 w:qFormat="1"/>
    <w:lsdException w:name="Table Grid" w:uiPriority="39" w:qFormat="1"/>
    <w:lsdException w:name="Table Theme" w:semiHidden="1" w:unhideWhenUsed="1"/>
    <w:lsdException w:name="Placeholder Text" w:semiHidden="1" w:qFormat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qFormat/>
  </w:style>
  <w:style w:type="paragraph" w:styleId="1">
    <w:name w:val="heading 1"/>
    <w:basedOn w:val="a2"/>
    <w:next w:val="a2"/>
    <w:link w:val="10"/>
    <w:autoRedefine/>
    <w:qFormat/>
    <w:rsid w:val="004C3608"/>
    <w:pPr>
      <w:keepNext/>
      <w:spacing w:before="240" w:after="360" w:line="360" w:lineRule="auto"/>
      <w:contextualSpacing/>
      <w:jc w:val="center"/>
      <w:outlineLvl w:val="0"/>
    </w:pPr>
    <w:rPr>
      <w:rFonts w:ascii="Times New Roman" w:eastAsia="Times New Roman" w:hAnsi="Times New Roman" w:cs="Times New Roman"/>
      <w:b/>
      <w:kern w:val="28"/>
      <w:sz w:val="28"/>
      <w:szCs w:val="20"/>
      <w:lang w:eastAsia="ru-RU"/>
    </w:rPr>
  </w:style>
  <w:style w:type="paragraph" w:styleId="20">
    <w:name w:val="heading 2"/>
    <w:basedOn w:val="a2"/>
    <w:next w:val="a2"/>
    <w:link w:val="21"/>
    <w:autoRedefine/>
    <w:qFormat/>
    <w:rsid w:val="004C3608"/>
    <w:pPr>
      <w:keepNext/>
      <w:spacing w:before="240" w:after="60" w:line="360" w:lineRule="auto"/>
      <w:ind w:firstLine="720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0">
    <w:name w:val="heading 3"/>
    <w:basedOn w:val="a2"/>
    <w:next w:val="a2"/>
    <w:link w:val="31"/>
    <w:autoRedefine/>
    <w:uiPriority w:val="9"/>
    <w:qFormat/>
    <w:rsid w:val="004C3608"/>
    <w:pPr>
      <w:keepNext/>
      <w:spacing w:before="240" w:after="60" w:line="360" w:lineRule="auto"/>
      <w:ind w:firstLine="720"/>
      <w:outlineLvl w:val="2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4">
    <w:name w:val="heading 4"/>
    <w:basedOn w:val="a2"/>
    <w:next w:val="a2"/>
    <w:link w:val="40"/>
    <w:autoRedefine/>
    <w:uiPriority w:val="9"/>
    <w:qFormat/>
    <w:rsid w:val="004C3608"/>
    <w:pPr>
      <w:keepNext/>
      <w:spacing w:before="120" w:after="0" w:line="360" w:lineRule="auto"/>
      <w:ind w:firstLine="720"/>
      <w:outlineLvl w:val="3"/>
    </w:pPr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paragraph" w:styleId="5">
    <w:name w:val="heading 5"/>
    <w:basedOn w:val="a2"/>
    <w:next w:val="a2"/>
    <w:link w:val="50"/>
    <w:autoRedefine/>
    <w:uiPriority w:val="9"/>
    <w:qFormat/>
    <w:rsid w:val="004C3608"/>
    <w:pPr>
      <w:keepNext/>
      <w:spacing w:after="0" w:line="360" w:lineRule="auto"/>
      <w:ind w:firstLine="720"/>
      <w:outlineLvl w:val="4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6">
    <w:name w:val="heading 6"/>
    <w:basedOn w:val="a2"/>
    <w:next w:val="a2"/>
    <w:link w:val="60"/>
    <w:autoRedefine/>
    <w:uiPriority w:val="99"/>
    <w:qFormat/>
    <w:rsid w:val="004C3608"/>
    <w:pPr>
      <w:spacing w:after="0" w:line="360" w:lineRule="auto"/>
      <w:ind w:firstLine="720"/>
      <w:outlineLvl w:val="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7">
    <w:name w:val="heading 7"/>
    <w:basedOn w:val="4"/>
    <w:next w:val="a2"/>
    <w:link w:val="70"/>
    <w:autoRedefine/>
    <w:uiPriority w:val="99"/>
    <w:qFormat/>
    <w:rsid w:val="004C3608"/>
    <w:pPr>
      <w:outlineLvl w:val="6"/>
    </w:pPr>
  </w:style>
  <w:style w:type="paragraph" w:styleId="8">
    <w:name w:val="heading 8"/>
    <w:basedOn w:val="5"/>
    <w:next w:val="a2"/>
    <w:link w:val="80"/>
    <w:autoRedefine/>
    <w:uiPriority w:val="99"/>
    <w:qFormat/>
    <w:rsid w:val="004C3608"/>
    <w:pPr>
      <w:outlineLvl w:val="7"/>
    </w:pPr>
  </w:style>
  <w:style w:type="paragraph" w:styleId="9">
    <w:name w:val="heading 9"/>
    <w:basedOn w:val="a2"/>
    <w:next w:val="a2"/>
    <w:link w:val="90"/>
    <w:autoRedefine/>
    <w:uiPriority w:val="99"/>
    <w:qFormat/>
    <w:rsid w:val="004C3608"/>
    <w:pPr>
      <w:numPr>
        <w:ilvl w:val="8"/>
        <w:numId w:val="1"/>
      </w:numPr>
      <w:spacing w:before="240" w:after="60" w:line="360" w:lineRule="auto"/>
      <w:outlineLvl w:val="8"/>
    </w:pPr>
    <w:rPr>
      <w:rFonts w:ascii="Arial" w:eastAsia="Times New Roman" w:hAnsi="Arial" w:cs="Times New Roman"/>
      <w:i/>
      <w:sz w:val="18"/>
      <w:szCs w:val="20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qFormat/>
    <w:rsid w:val="004C3608"/>
    <w:rPr>
      <w:rFonts w:ascii="Times New Roman" w:eastAsia="Times New Roman" w:hAnsi="Times New Roman" w:cs="Times New Roman"/>
      <w:b/>
      <w:kern w:val="28"/>
      <w:sz w:val="28"/>
      <w:szCs w:val="20"/>
      <w:lang w:eastAsia="ru-RU"/>
    </w:rPr>
  </w:style>
  <w:style w:type="character" w:customStyle="1" w:styleId="21">
    <w:name w:val="Заголовок 2 Знак"/>
    <w:basedOn w:val="a3"/>
    <w:link w:val="20"/>
    <w:qFormat/>
    <w:rsid w:val="004C3608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1">
    <w:name w:val="Заголовок 3 Знак"/>
    <w:basedOn w:val="a3"/>
    <w:link w:val="30"/>
    <w:uiPriority w:val="9"/>
    <w:qFormat/>
    <w:rsid w:val="004C3608"/>
    <w:rPr>
      <w:rFonts w:ascii="Times New Roman" w:eastAsia="Calibri" w:hAnsi="Times New Roman" w:cs="Times New Roman"/>
      <w:sz w:val="28"/>
      <w:szCs w:val="20"/>
      <w:lang w:eastAsia="ru-RU"/>
    </w:rPr>
  </w:style>
  <w:style w:type="character" w:customStyle="1" w:styleId="40">
    <w:name w:val="Заголовок 4 Знак"/>
    <w:basedOn w:val="a3"/>
    <w:link w:val="4"/>
    <w:uiPriority w:val="9"/>
    <w:qFormat/>
    <w:rsid w:val="004C3608"/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character" w:customStyle="1" w:styleId="50">
    <w:name w:val="Заголовок 5 Знак"/>
    <w:basedOn w:val="a3"/>
    <w:link w:val="5"/>
    <w:uiPriority w:val="9"/>
    <w:qFormat/>
    <w:rsid w:val="004C3608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character" w:customStyle="1" w:styleId="60">
    <w:name w:val="Заголовок 6 Знак"/>
    <w:basedOn w:val="a3"/>
    <w:link w:val="6"/>
    <w:uiPriority w:val="99"/>
    <w:qFormat/>
    <w:rsid w:val="004C3608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3"/>
    <w:link w:val="7"/>
    <w:uiPriority w:val="99"/>
    <w:qFormat/>
    <w:rsid w:val="004C3608"/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character" w:customStyle="1" w:styleId="80">
    <w:name w:val="Заголовок 8 Знак"/>
    <w:basedOn w:val="a3"/>
    <w:link w:val="8"/>
    <w:uiPriority w:val="99"/>
    <w:qFormat/>
    <w:rsid w:val="004C3608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character" w:customStyle="1" w:styleId="90">
    <w:name w:val="Заголовок 9 Знак"/>
    <w:basedOn w:val="a3"/>
    <w:link w:val="9"/>
    <w:uiPriority w:val="99"/>
    <w:qFormat/>
    <w:rsid w:val="004C3608"/>
    <w:rPr>
      <w:rFonts w:ascii="Arial" w:eastAsia="Times New Roman" w:hAnsi="Arial" w:cs="Times New Roman"/>
      <w:i/>
      <w:sz w:val="18"/>
      <w:szCs w:val="20"/>
      <w:lang w:eastAsia="ru-RU"/>
    </w:rPr>
  </w:style>
  <w:style w:type="numbering" w:customStyle="1" w:styleId="11">
    <w:name w:val="Нет списка1"/>
    <w:next w:val="a5"/>
    <w:uiPriority w:val="99"/>
    <w:semiHidden/>
    <w:unhideWhenUsed/>
    <w:rsid w:val="004C3608"/>
  </w:style>
  <w:style w:type="character" w:styleId="a6">
    <w:name w:val="FollowedHyperlink"/>
    <w:autoRedefine/>
    <w:uiPriority w:val="99"/>
    <w:unhideWhenUsed/>
    <w:qFormat/>
    <w:rsid w:val="004C3608"/>
    <w:rPr>
      <w:color w:val="954F72"/>
      <w:u w:val="single"/>
    </w:rPr>
  </w:style>
  <w:style w:type="character" w:styleId="a7">
    <w:name w:val="footnote reference"/>
    <w:basedOn w:val="a3"/>
    <w:autoRedefine/>
    <w:unhideWhenUsed/>
    <w:qFormat/>
    <w:rsid w:val="004C3608"/>
    <w:rPr>
      <w:vertAlign w:val="superscript"/>
    </w:rPr>
  </w:style>
  <w:style w:type="character" w:styleId="a8">
    <w:name w:val="annotation reference"/>
    <w:basedOn w:val="a3"/>
    <w:autoRedefine/>
    <w:uiPriority w:val="99"/>
    <w:unhideWhenUsed/>
    <w:qFormat/>
    <w:rsid w:val="004C3608"/>
    <w:rPr>
      <w:sz w:val="16"/>
      <w:szCs w:val="16"/>
    </w:rPr>
  </w:style>
  <w:style w:type="character" w:styleId="a9">
    <w:name w:val="endnote reference"/>
    <w:basedOn w:val="a3"/>
    <w:autoRedefine/>
    <w:semiHidden/>
    <w:unhideWhenUsed/>
    <w:qFormat/>
    <w:rsid w:val="004C3608"/>
    <w:rPr>
      <w:vertAlign w:val="superscript"/>
    </w:rPr>
  </w:style>
  <w:style w:type="character" w:styleId="aa">
    <w:name w:val="Emphasis"/>
    <w:basedOn w:val="a3"/>
    <w:autoRedefine/>
    <w:uiPriority w:val="20"/>
    <w:qFormat/>
    <w:rsid w:val="004C3608"/>
    <w:rPr>
      <w:i/>
      <w:iCs/>
    </w:rPr>
  </w:style>
  <w:style w:type="character" w:customStyle="1" w:styleId="12">
    <w:name w:val="Гиперссылка1"/>
    <w:basedOn w:val="a3"/>
    <w:autoRedefine/>
    <w:uiPriority w:val="99"/>
    <w:unhideWhenUsed/>
    <w:qFormat/>
    <w:rsid w:val="004C3608"/>
    <w:rPr>
      <w:color w:val="0000FF"/>
      <w:u w:val="single"/>
    </w:rPr>
  </w:style>
  <w:style w:type="character" w:styleId="ab">
    <w:name w:val="page number"/>
    <w:basedOn w:val="a3"/>
    <w:autoRedefine/>
    <w:qFormat/>
    <w:rsid w:val="004C3608"/>
  </w:style>
  <w:style w:type="character" w:styleId="ac">
    <w:name w:val="Strong"/>
    <w:basedOn w:val="a3"/>
    <w:autoRedefine/>
    <w:uiPriority w:val="22"/>
    <w:qFormat/>
    <w:rsid w:val="004C3608"/>
    <w:rPr>
      <w:b/>
      <w:bCs/>
    </w:rPr>
  </w:style>
  <w:style w:type="character" w:styleId="HTML">
    <w:name w:val="HTML Cite"/>
    <w:basedOn w:val="a3"/>
    <w:autoRedefine/>
    <w:uiPriority w:val="99"/>
    <w:unhideWhenUsed/>
    <w:qFormat/>
    <w:rsid w:val="004C3608"/>
    <w:rPr>
      <w:i/>
      <w:iCs/>
    </w:rPr>
  </w:style>
  <w:style w:type="paragraph" w:styleId="ad">
    <w:name w:val="Balloon Text"/>
    <w:basedOn w:val="a2"/>
    <w:link w:val="ae"/>
    <w:autoRedefine/>
    <w:semiHidden/>
    <w:unhideWhenUsed/>
    <w:qFormat/>
    <w:rsid w:val="004C3608"/>
    <w:pPr>
      <w:spacing w:after="0" w:line="240" w:lineRule="auto"/>
    </w:pPr>
    <w:rPr>
      <w:rFonts w:ascii="Tahoma" w:hAnsi="Tahoma" w:cs="Tahoma"/>
      <w:sz w:val="16"/>
      <w:szCs w:val="16"/>
      <w:lang w:eastAsia="ru-RU"/>
    </w:rPr>
  </w:style>
  <w:style w:type="character" w:customStyle="1" w:styleId="ae">
    <w:name w:val="Текст выноски Знак"/>
    <w:basedOn w:val="a3"/>
    <w:link w:val="ad"/>
    <w:semiHidden/>
    <w:qFormat/>
    <w:rsid w:val="004C3608"/>
    <w:rPr>
      <w:rFonts w:ascii="Tahoma" w:hAnsi="Tahoma" w:cs="Tahoma"/>
      <w:sz w:val="16"/>
      <w:szCs w:val="16"/>
      <w:lang w:eastAsia="ru-RU"/>
    </w:rPr>
  </w:style>
  <w:style w:type="paragraph" w:styleId="22">
    <w:name w:val="Body Text 2"/>
    <w:basedOn w:val="a2"/>
    <w:link w:val="23"/>
    <w:autoRedefine/>
    <w:qFormat/>
    <w:rsid w:val="004C3608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3">
    <w:name w:val="Основной текст 2 Знак"/>
    <w:basedOn w:val="a3"/>
    <w:link w:val="22"/>
    <w:qFormat/>
    <w:rsid w:val="004C3608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">
    <w:name w:val="Plain Text"/>
    <w:basedOn w:val="a2"/>
    <w:link w:val="13"/>
    <w:autoRedefine/>
    <w:uiPriority w:val="99"/>
    <w:semiHidden/>
    <w:unhideWhenUsed/>
    <w:qFormat/>
    <w:rsid w:val="004C3608"/>
    <w:pPr>
      <w:spacing w:after="0" w:line="240" w:lineRule="auto"/>
    </w:pPr>
    <w:rPr>
      <w:rFonts w:ascii="Consolas" w:hAnsi="Consolas" w:cs="Times New Roman"/>
      <w:sz w:val="21"/>
      <w:szCs w:val="21"/>
      <w:lang w:eastAsia="ru-RU"/>
    </w:rPr>
  </w:style>
  <w:style w:type="character" w:customStyle="1" w:styleId="af0">
    <w:name w:val="Текст Знак"/>
    <w:basedOn w:val="a3"/>
    <w:link w:val="14"/>
    <w:qFormat/>
    <w:rsid w:val="004C3608"/>
    <w:rPr>
      <w:rFonts w:ascii="Consolas" w:hAnsi="Consolas"/>
      <w:sz w:val="21"/>
      <w:szCs w:val="21"/>
    </w:rPr>
  </w:style>
  <w:style w:type="paragraph" w:styleId="32">
    <w:name w:val="Body Text Indent 3"/>
    <w:basedOn w:val="a2"/>
    <w:link w:val="33"/>
    <w:autoRedefine/>
    <w:uiPriority w:val="99"/>
    <w:qFormat/>
    <w:rsid w:val="004C3608"/>
    <w:pPr>
      <w:overflowPunct w:val="0"/>
      <w:autoSpaceDE w:val="0"/>
      <w:autoSpaceDN w:val="0"/>
      <w:adjustRightInd w:val="0"/>
      <w:spacing w:after="120" w:line="240" w:lineRule="auto"/>
      <w:ind w:left="283"/>
      <w:textAlignment w:val="baseline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3">
    <w:name w:val="Основной текст с отступом 3 Знак"/>
    <w:basedOn w:val="a3"/>
    <w:link w:val="32"/>
    <w:uiPriority w:val="99"/>
    <w:qFormat/>
    <w:rsid w:val="004C3608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1">
    <w:name w:val="endnote text"/>
    <w:basedOn w:val="a2"/>
    <w:link w:val="af2"/>
    <w:autoRedefine/>
    <w:semiHidden/>
    <w:unhideWhenUsed/>
    <w:qFormat/>
    <w:rsid w:val="004C3608"/>
    <w:pPr>
      <w:spacing w:after="0" w:line="240" w:lineRule="auto"/>
    </w:pPr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f2">
    <w:name w:val="Текст концевой сноски Знак"/>
    <w:basedOn w:val="a3"/>
    <w:link w:val="af1"/>
    <w:semiHidden/>
    <w:qFormat/>
    <w:rsid w:val="004C3608"/>
    <w:rPr>
      <w:rFonts w:ascii="Times New Roman" w:hAnsi="Times New Roman" w:cs="Times New Roman"/>
      <w:sz w:val="20"/>
      <w:szCs w:val="20"/>
      <w:lang w:eastAsia="ru-RU"/>
    </w:rPr>
  </w:style>
  <w:style w:type="paragraph" w:styleId="af3">
    <w:name w:val="caption"/>
    <w:basedOn w:val="a2"/>
    <w:next w:val="a2"/>
    <w:autoRedefine/>
    <w:qFormat/>
    <w:rsid w:val="004C3608"/>
    <w:pPr>
      <w:spacing w:after="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paragraph" w:styleId="af4">
    <w:name w:val="annotation text"/>
    <w:basedOn w:val="a2"/>
    <w:link w:val="af5"/>
    <w:autoRedefine/>
    <w:uiPriority w:val="99"/>
    <w:unhideWhenUsed/>
    <w:qFormat/>
    <w:rsid w:val="004C3608"/>
    <w:pPr>
      <w:spacing w:line="240" w:lineRule="auto"/>
    </w:pPr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f5">
    <w:name w:val="Текст примечания Знак"/>
    <w:basedOn w:val="a3"/>
    <w:link w:val="af4"/>
    <w:uiPriority w:val="99"/>
    <w:qFormat/>
    <w:rsid w:val="004C3608"/>
    <w:rPr>
      <w:rFonts w:ascii="Times New Roman" w:hAnsi="Times New Roman" w:cs="Times New Roman"/>
      <w:sz w:val="20"/>
      <w:szCs w:val="20"/>
      <w:lang w:eastAsia="ru-RU"/>
    </w:rPr>
  </w:style>
  <w:style w:type="paragraph" w:styleId="af6">
    <w:name w:val="annotation subject"/>
    <w:basedOn w:val="af4"/>
    <w:next w:val="af4"/>
    <w:link w:val="af7"/>
    <w:autoRedefine/>
    <w:uiPriority w:val="99"/>
    <w:unhideWhenUsed/>
    <w:qFormat/>
    <w:rsid w:val="004C3608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qFormat/>
    <w:rsid w:val="004C3608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f8">
    <w:name w:val="Document Map"/>
    <w:basedOn w:val="a2"/>
    <w:link w:val="15"/>
    <w:autoRedefine/>
    <w:uiPriority w:val="99"/>
    <w:semiHidden/>
    <w:unhideWhenUsed/>
    <w:qFormat/>
    <w:rsid w:val="004C3608"/>
    <w:pPr>
      <w:spacing w:after="0" w:line="240" w:lineRule="auto"/>
    </w:pPr>
    <w:rPr>
      <w:rFonts w:ascii="Tahoma" w:hAnsi="Tahoma" w:cs="Tahoma"/>
      <w:sz w:val="16"/>
      <w:szCs w:val="16"/>
      <w:lang w:eastAsia="ru-RU"/>
    </w:rPr>
  </w:style>
  <w:style w:type="character" w:customStyle="1" w:styleId="af9">
    <w:name w:val="Схема документа Знак"/>
    <w:basedOn w:val="a3"/>
    <w:link w:val="16"/>
    <w:semiHidden/>
    <w:qFormat/>
    <w:rsid w:val="004C3608"/>
    <w:rPr>
      <w:rFonts w:ascii="Segoe UI" w:hAnsi="Segoe UI" w:cs="Segoe UI"/>
      <w:sz w:val="16"/>
      <w:szCs w:val="16"/>
    </w:rPr>
  </w:style>
  <w:style w:type="paragraph" w:styleId="afa">
    <w:name w:val="footnote text"/>
    <w:basedOn w:val="a2"/>
    <w:link w:val="afb"/>
    <w:autoRedefine/>
    <w:unhideWhenUsed/>
    <w:qFormat/>
    <w:rsid w:val="004C3608"/>
    <w:pPr>
      <w:spacing w:after="0" w:line="240" w:lineRule="auto"/>
    </w:pPr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fb">
    <w:name w:val="Текст сноски Знак"/>
    <w:basedOn w:val="a3"/>
    <w:link w:val="afa"/>
    <w:qFormat/>
    <w:rsid w:val="004C3608"/>
    <w:rPr>
      <w:rFonts w:ascii="Times New Roman" w:hAnsi="Times New Roman" w:cs="Times New Roman"/>
      <w:sz w:val="20"/>
      <w:szCs w:val="20"/>
      <w:lang w:eastAsia="ru-RU"/>
    </w:rPr>
  </w:style>
  <w:style w:type="paragraph" w:styleId="81">
    <w:name w:val="toc 8"/>
    <w:basedOn w:val="a2"/>
    <w:next w:val="a2"/>
    <w:autoRedefine/>
    <w:uiPriority w:val="39"/>
    <w:qFormat/>
    <w:rsid w:val="004C3608"/>
    <w:pPr>
      <w:spacing w:after="0" w:line="360" w:lineRule="auto"/>
      <w:ind w:left="168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fc">
    <w:name w:val="header"/>
    <w:basedOn w:val="a2"/>
    <w:link w:val="afd"/>
    <w:autoRedefine/>
    <w:unhideWhenUsed/>
    <w:qFormat/>
    <w:rsid w:val="004C3608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 w:cs="Times New Roman"/>
      <w:lang w:eastAsia="ru-RU"/>
    </w:rPr>
  </w:style>
  <w:style w:type="character" w:customStyle="1" w:styleId="afd">
    <w:name w:val="Верхний колонтитул Знак"/>
    <w:basedOn w:val="a3"/>
    <w:link w:val="afc"/>
    <w:qFormat/>
    <w:rsid w:val="004C3608"/>
    <w:rPr>
      <w:rFonts w:ascii="Times New Roman" w:hAnsi="Times New Roman" w:cs="Times New Roman"/>
      <w:lang w:eastAsia="ru-RU"/>
    </w:rPr>
  </w:style>
  <w:style w:type="paragraph" w:styleId="91">
    <w:name w:val="toc 9"/>
    <w:basedOn w:val="a2"/>
    <w:next w:val="a2"/>
    <w:autoRedefine/>
    <w:uiPriority w:val="39"/>
    <w:qFormat/>
    <w:rsid w:val="004C3608"/>
    <w:pPr>
      <w:spacing w:after="0" w:line="360" w:lineRule="auto"/>
      <w:ind w:left="19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71">
    <w:name w:val="toc 7"/>
    <w:basedOn w:val="a2"/>
    <w:next w:val="a2"/>
    <w:autoRedefine/>
    <w:uiPriority w:val="39"/>
    <w:qFormat/>
    <w:rsid w:val="004C3608"/>
    <w:pPr>
      <w:spacing w:after="0" w:line="360" w:lineRule="auto"/>
      <w:ind w:left="144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fe">
    <w:name w:val="Body Text"/>
    <w:basedOn w:val="a2"/>
    <w:link w:val="17"/>
    <w:autoRedefine/>
    <w:uiPriority w:val="99"/>
    <w:qFormat/>
    <w:rsid w:val="004C3608"/>
    <w:pPr>
      <w:shd w:val="clear" w:color="auto" w:fill="FFFFFF"/>
      <w:spacing w:after="1260" w:line="322" w:lineRule="exact"/>
      <w:ind w:hanging="1620"/>
      <w:jc w:val="center"/>
    </w:pPr>
    <w:rPr>
      <w:rFonts w:ascii="Times New Roman" w:hAnsi="Times New Roman" w:cs="Times New Roman"/>
      <w:sz w:val="26"/>
      <w:szCs w:val="26"/>
      <w:lang w:eastAsia="ru-RU"/>
    </w:rPr>
  </w:style>
  <w:style w:type="character" w:customStyle="1" w:styleId="aff">
    <w:name w:val="Основной текст Знак"/>
    <w:basedOn w:val="a3"/>
    <w:qFormat/>
    <w:rsid w:val="004C3608"/>
  </w:style>
  <w:style w:type="paragraph" w:styleId="18">
    <w:name w:val="toc 1"/>
    <w:basedOn w:val="a2"/>
    <w:next w:val="a2"/>
    <w:autoRedefine/>
    <w:uiPriority w:val="39"/>
    <w:qFormat/>
    <w:rsid w:val="004C3608"/>
    <w:pPr>
      <w:tabs>
        <w:tab w:val="left" w:pos="960"/>
        <w:tab w:val="left" w:pos="1276"/>
        <w:tab w:val="right" w:leader="dot" w:pos="9639"/>
      </w:tabs>
      <w:spacing w:before="120" w:after="120" w:line="360" w:lineRule="auto"/>
    </w:pPr>
    <w:rPr>
      <w:rFonts w:ascii="Times New Roman" w:eastAsia="Times New Roman" w:hAnsi="Times New Roman" w:cs="Times New Roman"/>
      <w:b/>
      <w:caps/>
      <w:sz w:val="28"/>
      <w:szCs w:val="20"/>
      <w:lang w:eastAsia="ru-RU"/>
    </w:rPr>
  </w:style>
  <w:style w:type="paragraph" w:styleId="61">
    <w:name w:val="toc 6"/>
    <w:basedOn w:val="a2"/>
    <w:next w:val="a2"/>
    <w:autoRedefine/>
    <w:uiPriority w:val="39"/>
    <w:qFormat/>
    <w:rsid w:val="004C3608"/>
    <w:pPr>
      <w:spacing w:after="0" w:line="360" w:lineRule="auto"/>
      <w:ind w:left="120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ff0">
    <w:name w:val="table of figures"/>
    <w:basedOn w:val="a2"/>
    <w:next w:val="a2"/>
    <w:autoRedefine/>
    <w:uiPriority w:val="99"/>
    <w:unhideWhenUsed/>
    <w:qFormat/>
    <w:rsid w:val="004C3608"/>
    <w:pPr>
      <w:spacing w:before="60" w:after="0" w:line="240" w:lineRule="auto"/>
      <w:ind w:firstLine="72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4">
    <w:name w:val="toc 3"/>
    <w:basedOn w:val="a2"/>
    <w:next w:val="a2"/>
    <w:autoRedefine/>
    <w:uiPriority w:val="39"/>
    <w:qFormat/>
    <w:rsid w:val="004C3608"/>
    <w:pPr>
      <w:tabs>
        <w:tab w:val="right" w:leader="dot" w:pos="9639"/>
      </w:tabs>
      <w:spacing w:after="0" w:line="360" w:lineRule="auto"/>
      <w:ind w:right="283" w:firstLine="720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24">
    <w:name w:val="toc 2"/>
    <w:basedOn w:val="a2"/>
    <w:next w:val="a2"/>
    <w:autoRedefine/>
    <w:uiPriority w:val="39"/>
    <w:qFormat/>
    <w:rsid w:val="004C3608"/>
    <w:pPr>
      <w:tabs>
        <w:tab w:val="right" w:leader="dot" w:pos="9639"/>
      </w:tabs>
      <w:spacing w:after="0" w:line="360" w:lineRule="auto"/>
      <w:ind w:right="284"/>
    </w:pPr>
    <w:rPr>
      <w:rFonts w:ascii="Times New Roman" w:eastAsia="Times New Roman" w:hAnsi="Times New Roman" w:cs="Times New Roman"/>
      <w:smallCaps/>
      <w:color w:val="FF0000"/>
      <w:sz w:val="28"/>
      <w:szCs w:val="28"/>
      <w:lang w:eastAsia="ru-RU"/>
    </w:rPr>
  </w:style>
  <w:style w:type="paragraph" w:styleId="41">
    <w:name w:val="toc 4"/>
    <w:basedOn w:val="a2"/>
    <w:next w:val="a2"/>
    <w:autoRedefine/>
    <w:uiPriority w:val="39"/>
    <w:qFormat/>
    <w:rsid w:val="004C3608"/>
    <w:pPr>
      <w:spacing w:after="0" w:line="360" w:lineRule="auto"/>
      <w:ind w:left="7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51">
    <w:name w:val="toc 5"/>
    <w:basedOn w:val="a2"/>
    <w:next w:val="a2"/>
    <w:autoRedefine/>
    <w:uiPriority w:val="39"/>
    <w:qFormat/>
    <w:rsid w:val="004C3608"/>
    <w:pPr>
      <w:spacing w:after="0" w:line="360" w:lineRule="auto"/>
      <w:ind w:left="96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ff1">
    <w:name w:val="Body Text Indent"/>
    <w:basedOn w:val="a2"/>
    <w:link w:val="aff2"/>
    <w:autoRedefine/>
    <w:qFormat/>
    <w:rsid w:val="004C3608"/>
    <w:pPr>
      <w:spacing w:after="120" w:line="360" w:lineRule="auto"/>
      <w:ind w:left="283" w:firstLine="720"/>
    </w:pPr>
    <w:rPr>
      <w:rFonts w:ascii="Times New Roman" w:eastAsia="MS Mincho" w:hAnsi="Times New Roman" w:cs="Times New Roman"/>
      <w:sz w:val="28"/>
      <w:szCs w:val="20"/>
      <w:lang w:eastAsia="ru-RU"/>
    </w:rPr>
  </w:style>
  <w:style w:type="character" w:customStyle="1" w:styleId="aff2">
    <w:name w:val="Основной текст с отступом Знак"/>
    <w:basedOn w:val="a3"/>
    <w:link w:val="aff1"/>
    <w:qFormat/>
    <w:rsid w:val="004C3608"/>
    <w:rPr>
      <w:rFonts w:ascii="Times New Roman" w:eastAsia="MS Mincho" w:hAnsi="Times New Roman" w:cs="Times New Roman"/>
      <w:sz w:val="28"/>
      <w:szCs w:val="20"/>
      <w:lang w:eastAsia="ru-RU"/>
    </w:rPr>
  </w:style>
  <w:style w:type="paragraph" w:styleId="a0">
    <w:name w:val="List Bullet"/>
    <w:basedOn w:val="a2"/>
    <w:autoRedefine/>
    <w:uiPriority w:val="99"/>
    <w:qFormat/>
    <w:rsid w:val="004C3608"/>
    <w:pPr>
      <w:numPr>
        <w:numId w:val="2"/>
      </w:numPr>
      <w:spacing w:before="60"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List Bullet 2"/>
    <w:basedOn w:val="a2"/>
    <w:autoRedefine/>
    <w:qFormat/>
    <w:rsid w:val="004C3608"/>
    <w:pPr>
      <w:numPr>
        <w:numId w:val="3"/>
      </w:numPr>
      <w:spacing w:before="60"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List Bullet 3"/>
    <w:basedOn w:val="a2"/>
    <w:autoRedefine/>
    <w:qFormat/>
    <w:rsid w:val="004C3608"/>
    <w:pPr>
      <w:numPr>
        <w:numId w:val="4"/>
      </w:numPr>
      <w:spacing w:before="60"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3">
    <w:name w:val="Title"/>
    <w:basedOn w:val="a2"/>
    <w:next w:val="a2"/>
    <w:link w:val="aff4"/>
    <w:autoRedefine/>
    <w:uiPriority w:val="99"/>
    <w:qFormat/>
    <w:rsid w:val="004C3608"/>
    <w:pPr>
      <w:spacing w:after="120" w:line="360" w:lineRule="auto"/>
      <w:contextualSpacing/>
      <w:jc w:val="center"/>
    </w:pPr>
    <w:rPr>
      <w:rFonts w:ascii="Times New Roman" w:eastAsia="Times New Roman" w:hAnsi="Times New Roman" w:cs="Times New Roman"/>
      <w:b/>
      <w:spacing w:val="5"/>
      <w:kern w:val="28"/>
      <w:sz w:val="32"/>
      <w:szCs w:val="52"/>
      <w:lang w:eastAsia="ru-RU"/>
    </w:rPr>
  </w:style>
  <w:style w:type="character" w:customStyle="1" w:styleId="aff4">
    <w:name w:val="Заголовок Знак"/>
    <w:basedOn w:val="a3"/>
    <w:link w:val="aff3"/>
    <w:uiPriority w:val="99"/>
    <w:qFormat/>
    <w:rsid w:val="004C3608"/>
    <w:rPr>
      <w:rFonts w:ascii="Times New Roman" w:eastAsia="Times New Roman" w:hAnsi="Times New Roman" w:cs="Times New Roman"/>
      <w:b/>
      <w:spacing w:val="5"/>
      <w:kern w:val="28"/>
      <w:sz w:val="32"/>
      <w:szCs w:val="52"/>
      <w:lang w:eastAsia="ru-RU"/>
    </w:rPr>
  </w:style>
  <w:style w:type="paragraph" w:styleId="aff5">
    <w:name w:val="footer"/>
    <w:basedOn w:val="a2"/>
    <w:link w:val="aff6"/>
    <w:autoRedefine/>
    <w:uiPriority w:val="99"/>
    <w:unhideWhenUsed/>
    <w:qFormat/>
    <w:rsid w:val="004C3608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 w:cs="Times New Roman"/>
      <w:lang w:eastAsia="ru-RU"/>
    </w:rPr>
  </w:style>
  <w:style w:type="character" w:customStyle="1" w:styleId="aff6">
    <w:name w:val="Нижний колонтитул Знак"/>
    <w:basedOn w:val="a3"/>
    <w:link w:val="aff5"/>
    <w:uiPriority w:val="99"/>
    <w:qFormat/>
    <w:rsid w:val="004C3608"/>
    <w:rPr>
      <w:rFonts w:ascii="Times New Roman" w:hAnsi="Times New Roman" w:cs="Times New Roman"/>
      <w:lang w:eastAsia="ru-RU"/>
    </w:rPr>
  </w:style>
  <w:style w:type="paragraph" w:styleId="a">
    <w:name w:val="List Number"/>
    <w:basedOn w:val="a2"/>
    <w:autoRedefine/>
    <w:qFormat/>
    <w:rsid w:val="004C3608"/>
    <w:pPr>
      <w:widowControl w:val="0"/>
      <w:numPr>
        <w:numId w:val="5"/>
      </w:num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7">
    <w:name w:val="List"/>
    <w:basedOn w:val="a2"/>
    <w:autoRedefine/>
    <w:semiHidden/>
    <w:unhideWhenUsed/>
    <w:qFormat/>
    <w:rsid w:val="004C3608"/>
    <w:pPr>
      <w:spacing w:after="0" w:line="360" w:lineRule="auto"/>
      <w:ind w:left="283" w:hanging="283"/>
      <w:contextualSpacing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8">
    <w:name w:val="Normal (Web)"/>
    <w:basedOn w:val="a2"/>
    <w:autoRedefine/>
    <w:uiPriority w:val="99"/>
    <w:unhideWhenUsed/>
    <w:qFormat/>
    <w:rsid w:val="004C3608"/>
    <w:pPr>
      <w:spacing w:before="100" w:beforeAutospacing="1" w:after="100" w:afterAutospacing="1" w:line="240" w:lineRule="auto"/>
    </w:pPr>
    <w:rPr>
      <w:rFonts w:ascii="PT Sans" w:eastAsia="Times New Roman" w:hAnsi="PT Sans" w:cs="Times New Roman"/>
      <w:color w:val="000000"/>
      <w:sz w:val="21"/>
      <w:szCs w:val="21"/>
      <w:lang w:eastAsia="ru-RU"/>
    </w:rPr>
  </w:style>
  <w:style w:type="paragraph" w:styleId="35">
    <w:name w:val="Body Text 3"/>
    <w:basedOn w:val="a2"/>
    <w:link w:val="36"/>
    <w:autoRedefine/>
    <w:qFormat/>
    <w:rsid w:val="004C3608"/>
    <w:pPr>
      <w:spacing w:after="120" w:line="240" w:lineRule="auto"/>
      <w:ind w:firstLine="720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6">
    <w:name w:val="Основной текст 3 Знак"/>
    <w:basedOn w:val="a3"/>
    <w:link w:val="35"/>
    <w:qFormat/>
    <w:rsid w:val="004C3608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5">
    <w:name w:val="Body Text Indent 2"/>
    <w:basedOn w:val="a2"/>
    <w:link w:val="26"/>
    <w:autoRedefine/>
    <w:uiPriority w:val="99"/>
    <w:qFormat/>
    <w:rsid w:val="004C3608"/>
    <w:pPr>
      <w:overflowPunct w:val="0"/>
      <w:autoSpaceDE w:val="0"/>
      <w:autoSpaceDN w:val="0"/>
      <w:adjustRightInd w:val="0"/>
      <w:spacing w:after="120" w:line="480" w:lineRule="auto"/>
      <w:ind w:left="283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6">
    <w:name w:val="Основной текст с отступом 2 Знак"/>
    <w:basedOn w:val="a3"/>
    <w:link w:val="25"/>
    <w:uiPriority w:val="99"/>
    <w:qFormat/>
    <w:rsid w:val="004C360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9">
    <w:name w:val="Subtitle"/>
    <w:basedOn w:val="a2"/>
    <w:next w:val="a2"/>
    <w:link w:val="affa"/>
    <w:autoRedefine/>
    <w:uiPriority w:val="11"/>
    <w:qFormat/>
    <w:rsid w:val="004C3608"/>
    <w:pPr>
      <w:keepNext/>
      <w:spacing w:after="0" w:line="360" w:lineRule="auto"/>
      <w:ind w:firstLine="567"/>
    </w:pPr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character" w:customStyle="1" w:styleId="affa">
    <w:name w:val="Подзаголовок Знак"/>
    <w:basedOn w:val="a3"/>
    <w:link w:val="aff9"/>
    <w:uiPriority w:val="11"/>
    <w:qFormat/>
    <w:rsid w:val="004C3608"/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paragraph" w:styleId="HTML0">
    <w:name w:val="HTML Preformatted"/>
    <w:basedOn w:val="a2"/>
    <w:link w:val="HTML1"/>
    <w:autoRedefine/>
    <w:uiPriority w:val="99"/>
    <w:semiHidden/>
    <w:unhideWhenUsed/>
    <w:qFormat/>
    <w:rsid w:val="004C360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1">
    <w:name w:val="Стандартный HTML Знак"/>
    <w:basedOn w:val="a3"/>
    <w:link w:val="HTML0"/>
    <w:uiPriority w:val="99"/>
    <w:semiHidden/>
    <w:qFormat/>
    <w:rsid w:val="004C3608"/>
    <w:rPr>
      <w:rFonts w:ascii="Courier New" w:eastAsia="Times New Roman" w:hAnsi="Courier New" w:cs="Courier New"/>
      <w:sz w:val="20"/>
      <w:szCs w:val="20"/>
      <w:lang w:eastAsia="ru-RU"/>
    </w:rPr>
  </w:style>
  <w:style w:type="table" w:styleId="affb">
    <w:name w:val="Table Grid"/>
    <w:basedOn w:val="a4"/>
    <w:autoRedefine/>
    <w:uiPriority w:val="39"/>
    <w:qFormat/>
    <w:rsid w:val="004C36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autoRedefine/>
    <w:qFormat/>
    <w:rsid w:val="004C3608"/>
    <w:pPr>
      <w:widowControl w:val="0"/>
      <w:autoSpaceDE w:val="0"/>
      <w:autoSpaceDN w:val="0"/>
      <w:spacing w:after="0" w:line="240" w:lineRule="auto"/>
    </w:pPr>
    <w:rPr>
      <w:rFonts w:ascii="Calibri" w:eastAsia="SimSun" w:hAnsi="Calibri" w:cs="Calibri"/>
      <w:b/>
      <w:lang w:eastAsia="ru-RU"/>
    </w:rPr>
  </w:style>
  <w:style w:type="paragraph" w:styleId="affc">
    <w:name w:val="List Paragraph"/>
    <w:basedOn w:val="a2"/>
    <w:link w:val="affd"/>
    <w:autoRedefine/>
    <w:uiPriority w:val="34"/>
    <w:qFormat/>
    <w:rsid w:val="004C3608"/>
    <w:pPr>
      <w:spacing w:after="0" w:line="240" w:lineRule="auto"/>
      <w:ind w:left="720"/>
      <w:contextualSpacing/>
    </w:pPr>
    <w:rPr>
      <w:rFonts w:ascii="Times New Roman" w:hAnsi="Times New Roman" w:cs="Times New Roman"/>
      <w:lang w:eastAsia="ru-RU"/>
    </w:rPr>
  </w:style>
  <w:style w:type="paragraph" w:customStyle="1" w:styleId="ConsPlusNormal">
    <w:name w:val="ConsPlusNormal"/>
    <w:link w:val="ConsPlusNormal0"/>
    <w:autoRedefine/>
    <w:qFormat/>
    <w:rsid w:val="004C3608"/>
    <w:pPr>
      <w:widowControl w:val="0"/>
      <w:autoSpaceDE w:val="0"/>
      <w:autoSpaceDN w:val="0"/>
      <w:spacing w:after="0" w:line="240" w:lineRule="auto"/>
    </w:pPr>
    <w:rPr>
      <w:rFonts w:ascii="Calibri" w:eastAsia="SimSun" w:hAnsi="Calibri" w:cs="Calibri"/>
      <w:lang w:eastAsia="ru-RU"/>
    </w:rPr>
  </w:style>
  <w:style w:type="character" w:customStyle="1" w:styleId="ConsPlusNormal0">
    <w:name w:val="ConsPlusNormal Знак"/>
    <w:link w:val="ConsPlusNormal"/>
    <w:autoRedefine/>
    <w:qFormat/>
    <w:locked/>
    <w:rsid w:val="004C3608"/>
    <w:rPr>
      <w:rFonts w:ascii="Calibri" w:eastAsia="SimSun" w:hAnsi="Calibri" w:cs="Calibri"/>
      <w:lang w:eastAsia="ru-RU"/>
    </w:rPr>
  </w:style>
  <w:style w:type="character" w:customStyle="1" w:styleId="-">
    <w:name w:val="Интернет-ссылка"/>
    <w:autoRedefine/>
    <w:semiHidden/>
    <w:unhideWhenUsed/>
    <w:qFormat/>
    <w:rsid w:val="004C3608"/>
    <w:rPr>
      <w:color w:val="0000FF"/>
      <w:u w:val="none"/>
    </w:rPr>
  </w:style>
  <w:style w:type="paragraph" w:customStyle="1" w:styleId="19">
    <w:name w:val="Рецензия1"/>
    <w:autoRedefine/>
    <w:hidden/>
    <w:uiPriority w:val="99"/>
    <w:semiHidden/>
    <w:qFormat/>
    <w:rsid w:val="004C3608"/>
    <w:pPr>
      <w:spacing w:after="0" w:line="240" w:lineRule="auto"/>
    </w:pPr>
  </w:style>
  <w:style w:type="paragraph" w:customStyle="1" w:styleId="affe">
    <w:name w:val="#Таблица названия столбцов"/>
    <w:basedOn w:val="a2"/>
    <w:autoRedefine/>
    <w:qFormat/>
    <w:rsid w:val="004C3608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">
    <w:name w:val="#Таблица текст"/>
    <w:basedOn w:val="a2"/>
    <w:autoRedefine/>
    <w:qFormat/>
    <w:rsid w:val="004C36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0">
    <w:name w:val="#Таблица цифры"/>
    <w:basedOn w:val="a2"/>
    <w:autoRedefine/>
    <w:qFormat/>
    <w:rsid w:val="004C3608"/>
    <w:pPr>
      <w:spacing w:after="0" w:line="240" w:lineRule="auto"/>
      <w:ind w:right="170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-">
    <w:name w:val="Заголовок 1 - структурный"/>
    <w:basedOn w:val="1"/>
    <w:autoRedefine/>
    <w:qFormat/>
    <w:rsid w:val="004C3608"/>
  </w:style>
  <w:style w:type="paragraph" w:customStyle="1" w:styleId="afff1">
    <w:name w:val="Заголовок_РИС"/>
    <w:basedOn w:val="a2"/>
    <w:autoRedefine/>
    <w:qFormat/>
    <w:rsid w:val="004C3608"/>
    <w:pPr>
      <w:keepNext/>
      <w:spacing w:before="240" w:after="6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f2">
    <w:name w:val="Заголовок_ТАБ"/>
    <w:basedOn w:val="a2"/>
    <w:link w:val="afff3"/>
    <w:autoRedefine/>
    <w:qFormat/>
    <w:rsid w:val="004C3608"/>
    <w:pPr>
      <w:spacing w:after="120" w:line="36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f4">
    <w:name w:val="Примечание основное"/>
    <w:basedOn w:val="a2"/>
    <w:autoRedefine/>
    <w:qFormat/>
    <w:rsid w:val="004C3608"/>
    <w:pPr>
      <w:keepLines/>
      <w:spacing w:after="0" w:line="360" w:lineRule="auto"/>
      <w:ind w:firstLine="72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f5">
    <w:name w:val="Примечание последний абзац"/>
    <w:basedOn w:val="afff4"/>
    <w:autoRedefine/>
    <w:qFormat/>
    <w:rsid w:val="004C3608"/>
    <w:pPr>
      <w:spacing w:after="120"/>
    </w:pPr>
  </w:style>
  <w:style w:type="paragraph" w:customStyle="1" w:styleId="z-1">
    <w:name w:val="z-Начало формы1"/>
    <w:basedOn w:val="a2"/>
    <w:next w:val="a2"/>
    <w:link w:val="z-"/>
    <w:autoRedefine/>
    <w:uiPriority w:val="99"/>
    <w:semiHidden/>
    <w:qFormat/>
    <w:rsid w:val="004C3608"/>
    <w:pPr>
      <w:pBdr>
        <w:bottom w:val="single" w:sz="6" w:space="1" w:color="auto"/>
      </w:pBdr>
      <w:spacing w:before="60" w:after="0" w:line="360" w:lineRule="auto"/>
      <w:ind w:firstLine="720"/>
      <w:jc w:val="center"/>
    </w:pPr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z-">
    <w:name w:val="z-Начало формы Знак"/>
    <w:basedOn w:val="a3"/>
    <w:link w:val="z-1"/>
    <w:autoRedefine/>
    <w:uiPriority w:val="99"/>
    <w:semiHidden/>
    <w:qFormat/>
    <w:rsid w:val="004C3608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customStyle="1" w:styleId="z-10">
    <w:name w:val="z-Конец формы1"/>
    <w:basedOn w:val="a2"/>
    <w:next w:val="a2"/>
    <w:link w:val="z-0"/>
    <w:autoRedefine/>
    <w:uiPriority w:val="99"/>
    <w:qFormat/>
    <w:rsid w:val="004C3608"/>
    <w:pPr>
      <w:pBdr>
        <w:top w:val="single" w:sz="6" w:space="1" w:color="auto"/>
      </w:pBdr>
      <w:spacing w:before="60" w:after="0" w:line="360" w:lineRule="auto"/>
      <w:ind w:firstLine="72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z-0">
    <w:name w:val="z-Конец формы Знак"/>
    <w:basedOn w:val="a3"/>
    <w:link w:val="z-10"/>
    <w:autoRedefine/>
    <w:uiPriority w:val="99"/>
    <w:qFormat/>
    <w:rsid w:val="004C360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10">
    <w:name w:val="Рецензия11"/>
    <w:autoRedefine/>
    <w:hidden/>
    <w:semiHidden/>
    <w:qFormat/>
    <w:rsid w:val="004C36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6">
    <w:name w:val="No Spacing"/>
    <w:link w:val="afff7"/>
    <w:autoRedefine/>
    <w:uiPriority w:val="1"/>
    <w:qFormat/>
    <w:rsid w:val="004C3608"/>
    <w:pPr>
      <w:spacing w:after="0" w:line="24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1a">
    <w:name w:val="Список литературы1"/>
    <w:basedOn w:val="a2"/>
    <w:next w:val="a2"/>
    <w:autoRedefine/>
    <w:uiPriority w:val="37"/>
    <w:unhideWhenUsed/>
    <w:qFormat/>
    <w:rsid w:val="004C3608"/>
    <w:pPr>
      <w:spacing w:after="0" w:line="360" w:lineRule="auto"/>
      <w:ind w:firstLine="72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b">
    <w:name w:val="Упомянуть1"/>
    <w:autoRedefine/>
    <w:uiPriority w:val="99"/>
    <w:semiHidden/>
    <w:unhideWhenUsed/>
    <w:qFormat/>
    <w:rsid w:val="004C3608"/>
    <w:rPr>
      <w:color w:val="2B579A"/>
      <w:shd w:val="clear" w:color="auto" w:fill="E6E6E6"/>
    </w:rPr>
  </w:style>
  <w:style w:type="paragraph" w:customStyle="1" w:styleId="afff8">
    <w:name w:val="Источник основной"/>
    <w:basedOn w:val="a2"/>
    <w:link w:val="1c"/>
    <w:autoRedefine/>
    <w:qFormat/>
    <w:rsid w:val="004C3608"/>
    <w:pPr>
      <w:keepLines/>
      <w:spacing w:before="60" w:after="0" w:line="240" w:lineRule="auto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9">
    <w:name w:val="Номер_ТАБ"/>
    <w:basedOn w:val="a2"/>
    <w:autoRedefine/>
    <w:qFormat/>
    <w:rsid w:val="004C3608"/>
    <w:pPr>
      <w:keepNext/>
      <w:spacing w:before="120" w:after="0" w:line="240" w:lineRule="auto"/>
      <w:jc w:val="right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customStyle="1" w:styleId="afffa">
    <w:name w:val="Источник последний абзац"/>
    <w:basedOn w:val="afff8"/>
    <w:autoRedefine/>
    <w:qFormat/>
    <w:rsid w:val="004C3608"/>
    <w:pPr>
      <w:spacing w:after="120"/>
    </w:pPr>
  </w:style>
  <w:style w:type="paragraph" w:customStyle="1" w:styleId="afffb">
    <w:name w:val="Объект (рисунок"/>
    <w:basedOn w:val="a2"/>
    <w:autoRedefine/>
    <w:qFormat/>
    <w:rsid w:val="004C3608"/>
    <w:pPr>
      <w:spacing w:before="60" w:after="12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c">
    <w:name w:val="Номер_РИС"/>
    <w:basedOn w:val="a3"/>
    <w:autoRedefine/>
    <w:qFormat/>
    <w:rsid w:val="004C3608"/>
    <w:rPr>
      <w:i/>
      <w:sz w:val="24"/>
    </w:rPr>
  </w:style>
  <w:style w:type="paragraph" w:customStyle="1" w:styleId="afffd">
    <w:name w:val="раздилитель сноски"/>
    <w:basedOn w:val="a2"/>
    <w:next w:val="afa"/>
    <w:autoRedefine/>
    <w:qFormat/>
    <w:rsid w:val="004C3608"/>
    <w:pPr>
      <w:spacing w:before="60" w:after="0" w:line="240" w:lineRule="auto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notranslate">
    <w:name w:val="notranslate"/>
    <w:basedOn w:val="a3"/>
    <w:autoRedefine/>
    <w:qFormat/>
    <w:rsid w:val="004C3608"/>
  </w:style>
  <w:style w:type="character" w:customStyle="1" w:styleId="1d">
    <w:name w:val="Текст сноски Знак1"/>
    <w:basedOn w:val="a3"/>
    <w:autoRedefine/>
    <w:uiPriority w:val="99"/>
    <w:qFormat/>
    <w:rsid w:val="004C3608"/>
  </w:style>
  <w:style w:type="paragraph" w:customStyle="1" w:styleId="1e">
    <w:name w:val="Заголовок оглавления1"/>
    <w:basedOn w:val="1"/>
    <w:next w:val="a2"/>
    <w:autoRedefine/>
    <w:uiPriority w:val="39"/>
    <w:unhideWhenUsed/>
    <w:qFormat/>
    <w:rsid w:val="004C3608"/>
    <w:pPr>
      <w:keepLines/>
      <w:spacing w:after="0" w:line="259" w:lineRule="auto"/>
      <w:jc w:val="left"/>
      <w:outlineLvl w:val="9"/>
    </w:pPr>
    <w:rPr>
      <w:rFonts w:ascii="Calibri Light" w:hAnsi="Calibri Light"/>
      <w:color w:val="2E74B5"/>
      <w:kern w:val="0"/>
      <w:sz w:val="32"/>
      <w:szCs w:val="32"/>
    </w:rPr>
  </w:style>
  <w:style w:type="paragraph" w:customStyle="1" w:styleId="afffe">
    <w:name w:val="Структурные элементы"/>
    <w:basedOn w:val="a2"/>
    <w:link w:val="affff"/>
    <w:autoRedefine/>
    <w:qFormat/>
    <w:rsid w:val="004C3608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f">
    <w:name w:val="Структурные элементы Знак"/>
    <w:link w:val="afffe"/>
    <w:autoRedefine/>
    <w:qFormat/>
    <w:rsid w:val="004C360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4125">
    <w:name w:val="Обычный (веб) + 14 пт По ширине Первая строка:  125 см"/>
    <w:basedOn w:val="aff8"/>
    <w:autoRedefine/>
    <w:qFormat/>
    <w:rsid w:val="004C3608"/>
    <w:pPr>
      <w:spacing w:before="0" w:beforeAutospacing="0" w:after="0" w:afterAutospacing="0" w:line="360" w:lineRule="auto"/>
      <w:ind w:firstLine="720"/>
    </w:pPr>
    <w:rPr>
      <w:rFonts w:ascii="Times New Roman" w:hAnsi="Times New Roman"/>
      <w:color w:val="auto"/>
      <w:sz w:val="28"/>
      <w:szCs w:val="20"/>
    </w:rPr>
  </w:style>
  <w:style w:type="paragraph" w:customStyle="1" w:styleId="paragraph">
    <w:name w:val="paragraph"/>
    <w:basedOn w:val="a2"/>
    <w:autoRedefine/>
    <w:qFormat/>
    <w:rsid w:val="004C36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normaltextrun">
    <w:name w:val="normaltextrun"/>
    <w:basedOn w:val="a3"/>
    <w:autoRedefine/>
    <w:qFormat/>
    <w:rsid w:val="004C3608"/>
  </w:style>
  <w:style w:type="character" w:customStyle="1" w:styleId="eop">
    <w:name w:val="eop"/>
    <w:basedOn w:val="a3"/>
    <w:autoRedefine/>
    <w:qFormat/>
    <w:rsid w:val="004C3608"/>
  </w:style>
  <w:style w:type="character" w:styleId="affff0">
    <w:name w:val="Placeholder Text"/>
    <w:basedOn w:val="a3"/>
    <w:autoRedefine/>
    <w:uiPriority w:val="99"/>
    <w:semiHidden/>
    <w:qFormat/>
    <w:rsid w:val="004C3608"/>
    <w:rPr>
      <w:color w:val="808080"/>
    </w:rPr>
  </w:style>
  <w:style w:type="character" w:customStyle="1" w:styleId="apple-converted-space">
    <w:name w:val="apple-converted-space"/>
    <w:basedOn w:val="a3"/>
    <w:autoRedefine/>
    <w:qFormat/>
    <w:rsid w:val="004C3608"/>
  </w:style>
  <w:style w:type="character" w:customStyle="1" w:styleId="blk">
    <w:name w:val="blk"/>
    <w:autoRedefine/>
    <w:qFormat/>
    <w:rsid w:val="004C3608"/>
  </w:style>
  <w:style w:type="paragraph" w:customStyle="1" w:styleId="ConsPlusNonformat">
    <w:name w:val="ConsPlusNonformat"/>
    <w:autoRedefine/>
    <w:uiPriority w:val="99"/>
    <w:qFormat/>
    <w:rsid w:val="004C360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val="en-US"/>
    </w:rPr>
  </w:style>
  <w:style w:type="character" w:customStyle="1" w:styleId="1f">
    <w:name w:val="Неразрешенное упоминание1"/>
    <w:basedOn w:val="a3"/>
    <w:autoRedefine/>
    <w:uiPriority w:val="99"/>
    <w:semiHidden/>
    <w:unhideWhenUsed/>
    <w:qFormat/>
    <w:rsid w:val="004C3608"/>
    <w:rPr>
      <w:color w:val="605E5C"/>
      <w:shd w:val="clear" w:color="auto" w:fill="E1DFDD"/>
    </w:rPr>
  </w:style>
  <w:style w:type="character" w:customStyle="1" w:styleId="affd">
    <w:name w:val="Абзац списка Знак"/>
    <w:link w:val="affc"/>
    <w:autoRedefine/>
    <w:uiPriority w:val="34"/>
    <w:qFormat/>
    <w:locked/>
    <w:rsid w:val="004C3608"/>
    <w:rPr>
      <w:rFonts w:ascii="Times New Roman" w:hAnsi="Times New Roman" w:cs="Times New Roman"/>
      <w:lang w:eastAsia="ru-RU"/>
    </w:rPr>
  </w:style>
  <w:style w:type="character" w:customStyle="1" w:styleId="f">
    <w:name w:val="f"/>
    <w:basedOn w:val="a3"/>
    <w:autoRedefine/>
    <w:qFormat/>
    <w:rsid w:val="004C3608"/>
  </w:style>
  <w:style w:type="character" w:customStyle="1" w:styleId="docaccesstitle">
    <w:name w:val="docaccess_title"/>
    <w:basedOn w:val="a3"/>
    <w:autoRedefine/>
    <w:qFormat/>
    <w:rsid w:val="004C3608"/>
  </w:style>
  <w:style w:type="paragraph" w:customStyle="1" w:styleId="affff1">
    <w:name w:val="Заголовок РАЗ"/>
    <w:basedOn w:val="a2"/>
    <w:autoRedefine/>
    <w:qFormat/>
    <w:rsid w:val="004C3608"/>
    <w:pPr>
      <w:spacing w:after="0" w:line="360" w:lineRule="auto"/>
      <w:jc w:val="center"/>
      <w:outlineLvl w:val="0"/>
    </w:pPr>
    <w:rPr>
      <w:rFonts w:ascii="Times New Roman" w:eastAsia="Times New Roman" w:hAnsi="Times New Roman" w:cs="Times New Roman"/>
      <w:b/>
      <w:caps/>
      <w:sz w:val="28"/>
      <w:szCs w:val="24"/>
      <w:lang w:eastAsia="ru-RU"/>
    </w:rPr>
  </w:style>
  <w:style w:type="paragraph" w:customStyle="1" w:styleId="ConsPlusCell">
    <w:name w:val="ConsPlusCell"/>
    <w:autoRedefine/>
    <w:uiPriority w:val="99"/>
    <w:qFormat/>
    <w:rsid w:val="004C360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ff2">
    <w:name w:val="Сноска_"/>
    <w:link w:val="1f0"/>
    <w:autoRedefine/>
    <w:qFormat/>
    <w:rsid w:val="004C3608"/>
    <w:rPr>
      <w:b/>
      <w:bCs/>
      <w:sz w:val="17"/>
      <w:szCs w:val="17"/>
      <w:shd w:val="clear" w:color="auto" w:fill="FFFFFF"/>
    </w:rPr>
  </w:style>
  <w:style w:type="paragraph" w:customStyle="1" w:styleId="1f0">
    <w:name w:val="Сноска1"/>
    <w:basedOn w:val="a2"/>
    <w:link w:val="affff2"/>
    <w:autoRedefine/>
    <w:qFormat/>
    <w:rsid w:val="004C3608"/>
    <w:pPr>
      <w:shd w:val="clear" w:color="auto" w:fill="FFFFFF"/>
      <w:spacing w:after="0" w:line="240" w:lineRule="exact"/>
    </w:pPr>
    <w:rPr>
      <w:b/>
      <w:bCs/>
      <w:sz w:val="17"/>
      <w:szCs w:val="17"/>
    </w:rPr>
  </w:style>
  <w:style w:type="character" w:customStyle="1" w:styleId="62">
    <w:name w:val="Сноска + 6"/>
    <w:autoRedefine/>
    <w:uiPriority w:val="99"/>
    <w:qFormat/>
    <w:rsid w:val="004C3608"/>
    <w:rPr>
      <w:b/>
      <w:bCs/>
      <w:smallCaps/>
      <w:spacing w:val="10"/>
      <w:sz w:val="13"/>
      <w:szCs w:val="13"/>
      <w:shd w:val="clear" w:color="auto" w:fill="FFFFFF"/>
      <w:lang w:val="en-US" w:eastAsia="en-US"/>
    </w:rPr>
  </w:style>
  <w:style w:type="character" w:customStyle="1" w:styleId="17">
    <w:name w:val="Основной текст Знак1"/>
    <w:link w:val="afe"/>
    <w:autoRedefine/>
    <w:uiPriority w:val="99"/>
    <w:qFormat/>
    <w:rsid w:val="004C3608"/>
    <w:rPr>
      <w:rFonts w:ascii="Times New Roman" w:hAnsi="Times New Roman" w:cs="Times New Roman"/>
      <w:sz w:val="26"/>
      <w:szCs w:val="26"/>
      <w:shd w:val="clear" w:color="auto" w:fill="FFFFFF"/>
      <w:lang w:eastAsia="ru-RU"/>
    </w:rPr>
  </w:style>
  <w:style w:type="paragraph" w:customStyle="1" w:styleId="610">
    <w:name w:val="Основной текст (6)1"/>
    <w:basedOn w:val="a2"/>
    <w:link w:val="63"/>
    <w:autoRedefine/>
    <w:uiPriority w:val="99"/>
    <w:qFormat/>
    <w:rsid w:val="004C3608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72">
    <w:name w:val="Основной текст (7)"/>
    <w:basedOn w:val="a2"/>
    <w:autoRedefine/>
    <w:qFormat/>
    <w:rsid w:val="004C3608"/>
    <w:pPr>
      <w:shd w:val="clear" w:color="auto" w:fill="FFFFFF"/>
      <w:spacing w:after="0" w:line="240" w:lineRule="atLeast"/>
    </w:pPr>
    <w:rPr>
      <w:rFonts w:ascii="Sylfaen" w:eastAsia="Times New Roman" w:hAnsi="Sylfaen" w:cs="Sylfaen"/>
      <w:sz w:val="8"/>
      <w:szCs w:val="8"/>
      <w:lang w:eastAsia="ru-RU"/>
    </w:rPr>
  </w:style>
  <w:style w:type="character" w:customStyle="1" w:styleId="affff3">
    <w:name w:val="Сноска + Не полужирный"/>
    <w:autoRedefine/>
    <w:uiPriority w:val="99"/>
    <w:qFormat/>
    <w:rsid w:val="004C3608"/>
    <w:rPr>
      <w:i/>
      <w:iCs/>
      <w:sz w:val="17"/>
      <w:szCs w:val="17"/>
      <w:shd w:val="clear" w:color="auto" w:fill="FFFFFF"/>
    </w:rPr>
  </w:style>
  <w:style w:type="character" w:customStyle="1" w:styleId="37">
    <w:name w:val="Сноска (3)_"/>
    <w:link w:val="38"/>
    <w:autoRedefine/>
    <w:uiPriority w:val="99"/>
    <w:qFormat/>
    <w:rsid w:val="004C3608"/>
    <w:rPr>
      <w:sz w:val="8"/>
      <w:szCs w:val="8"/>
      <w:shd w:val="clear" w:color="auto" w:fill="FFFFFF"/>
    </w:rPr>
  </w:style>
  <w:style w:type="paragraph" w:customStyle="1" w:styleId="38">
    <w:name w:val="Сноска (3)"/>
    <w:basedOn w:val="a2"/>
    <w:link w:val="37"/>
    <w:autoRedefine/>
    <w:uiPriority w:val="99"/>
    <w:qFormat/>
    <w:rsid w:val="004C3608"/>
    <w:pPr>
      <w:shd w:val="clear" w:color="auto" w:fill="FFFFFF"/>
      <w:spacing w:before="180" w:after="0" w:line="240" w:lineRule="atLeast"/>
    </w:pPr>
    <w:rPr>
      <w:sz w:val="8"/>
      <w:szCs w:val="8"/>
    </w:rPr>
  </w:style>
  <w:style w:type="character" w:customStyle="1" w:styleId="320">
    <w:name w:val="Сноска + Не полужирный32"/>
    <w:autoRedefine/>
    <w:uiPriority w:val="99"/>
    <w:qFormat/>
    <w:rsid w:val="004C3608"/>
    <w:rPr>
      <w:i/>
      <w:iCs/>
      <w:sz w:val="17"/>
      <w:szCs w:val="17"/>
      <w:shd w:val="clear" w:color="auto" w:fill="FFFFFF"/>
    </w:rPr>
  </w:style>
  <w:style w:type="character" w:customStyle="1" w:styleId="affff4">
    <w:name w:val="Сноска"/>
    <w:autoRedefine/>
    <w:uiPriority w:val="99"/>
    <w:qFormat/>
    <w:rsid w:val="004C3608"/>
    <w:rPr>
      <w:b/>
      <w:bCs/>
      <w:spacing w:val="0"/>
      <w:sz w:val="23"/>
      <w:szCs w:val="23"/>
      <w:shd w:val="clear" w:color="auto" w:fill="FFFFFF"/>
    </w:rPr>
  </w:style>
  <w:style w:type="character" w:customStyle="1" w:styleId="42">
    <w:name w:val="Сноска (4)_"/>
    <w:link w:val="410"/>
    <w:autoRedefine/>
    <w:uiPriority w:val="99"/>
    <w:qFormat/>
    <w:rsid w:val="004C3608"/>
    <w:rPr>
      <w:rFonts w:ascii="Trebuchet MS" w:hAnsi="Trebuchet MS" w:cs="Trebuchet MS"/>
      <w:sz w:val="11"/>
      <w:szCs w:val="11"/>
      <w:shd w:val="clear" w:color="auto" w:fill="FFFFFF"/>
    </w:rPr>
  </w:style>
  <w:style w:type="paragraph" w:customStyle="1" w:styleId="410">
    <w:name w:val="Сноска (4)1"/>
    <w:basedOn w:val="a2"/>
    <w:link w:val="42"/>
    <w:autoRedefine/>
    <w:uiPriority w:val="99"/>
    <w:qFormat/>
    <w:rsid w:val="004C3608"/>
    <w:pPr>
      <w:shd w:val="clear" w:color="auto" w:fill="FFFFFF"/>
      <w:spacing w:after="0" w:line="240" w:lineRule="atLeast"/>
    </w:pPr>
    <w:rPr>
      <w:rFonts w:ascii="Trebuchet MS" w:hAnsi="Trebuchet MS" w:cs="Trebuchet MS"/>
      <w:sz w:val="11"/>
      <w:szCs w:val="11"/>
    </w:rPr>
  </w:style>
  <w:style w:type="character" w:customStyle="1" w:styleId="43">
    <w:name w:val="Сноска (4)3"/>
    <w:autoRedefine/>
    <w:uiPriority w:val="99"/>
    <w:qFormat/>
    <w:rsid w:val="004C3608"/>
    <w:rPr>
      <w:rFonts w:ascii="Trebuchet MS" w:hAnsi="Trebuchet MS" w:cs="Trebuchet MS"/>
      <w:spacing w:val="0"/>
      <w:sz w:val="11"/>
      <w:szCs w:val="11"/>
      <w:shd w:val="clear" w:color="auto" w:fill="FFFFFF"/>
    </w:rPr>
  </w:style>
  <w:style w:type="character" w:customStyle="1" w:styleId="39">
    <w:name w:val="Сноска3"/>
    <w:autoRedefine/>
    <w:uiPriority w:val="99"/>
    <w:qFormat/>
    <w:rsid w:val="004C3608"/>
    <w:rPr>
      <w:b/>
      <w:bCs/>
      <w:spacing w:val="0"/>
      <w:sz w:val="23"/>
      <w:szCs w:val="23"/>
      <w:shd w:val="clear" w:color="auto" w:fill="FFFFFF"/>
    </w:rPr>
  </w:style>
  <w:style w:type="character" w:customStyle="1" w:styleId="73">
    <w:name w:val="Основной текст (7)_"/>
    <w:link w:val="710"/>
    <w:autoRedefine/>
    <w:qFormat/>
    <w:rsid w:val="004C3608"/>
    <w:rPr>
      <w:rFonts w:ascii="Trebuchet MS" w:hAnsi="Trebuchet MS" w:cs="Trebuchet MS"/>
      <w:sz w:val="11"/>
      <w:szCs w:val="11"/>
      <w:shd w:val="clear" w:color="auto" w:fill="FFFFFF"/>
    </w:rPr>
  </w:style>
  <w:style w:type="paragraph" w:customStyle="1" w:styleId="710">
    <w:name w:val="Основной текст (7)1"/>
    <w:basedOn w:val="a2"/>
    <w:link w:val="73"/>
    <w:autoRedefine/>
    <w:qFormat/>
    <w:rsid w:val="004C3608"/>
    <w:pPr>
      <w:shd w:val="clear" w:color="auto" w:fill="FFFFFF"/>
      <w:spacing w:after="0" w:line="240" w:lineRule="atLeast"/>
    </w:pPr>
    <w:rPr>
      <w:rFonts w:ascii="Trebuchet MS" w:hAnsi="Trebuchet MS" w:cs="Trebuchet MS"/>
      <w:sz w:val="11"/>
      <w:szCs w:val="11"/>
    </w:rPr>
  </w:style>
  <w:style w:type="character" w:customStyle="1" w:styleId="120">
    <w:name w:val="Заголовок №1 (2)_"/>
    <w:link w:val="121"/>
    <w:autoRedefine/>
    <w:uiPriority w:val="99"/>
    <w:qFormat/>
    <w:rsid w:val="004C3608"/>
    <w:rPr>
      <w:sz w:val="28"/>
      <w:szCs w:val="28"/>
      <w:shd w:val="clear" w:color="auto" w:fill="FFFFFF"/>
    </w:rPr>
  </w:style>
  <w:style w:type="paragraph" w:customStyle="1" w:styleId="121">
    <w:name w:val="Заголовок №1 (2)"/>
    <w:basedOn w:val="a2"/>
    <w:link w:val="120"/>
    <w:autoRedefine/>
    <w:uiPriority w:val="99"/>
    <w:qFormat/>
    <w:rsid w:val="004C3608"/>
    <w:pPr>
      <w:shd w:val="clear" w:color="auto" w:fill="FFFFFF"/>
      <w:spacing w:after="0" w:line="480" w:lineRule="exact"/>
      <w:outlineLvl w:val="0"/>
    </w:pPr>
    <w:rPr>
      <w:sz w:val="28"/>
      <w:szCs w:val="28"/>
    </w:rPr>
  </w:style>
  <w:style w:type="character" w:customStyle="1" w:styleId="150">
    <w:name w:val="Основной текст (15)_"/>
    <w:link w:val="151"/>
    <w:autoRedefine/>
    <w:uiPriority w:val="99"/>
    <w:qFormat/>
    <w:rsid w:val="004C3608"/>
    <w:rPr>
      <w:i/>
      <w:iCs/>
      <w:sz w:val="8"/>
      <w:szCs w:val="8"/>
      <w:shd w:val="clear" w:color="auto" w:fill="FFFFFF"/>
    </w:rPr>
  </w:style>
  <w:style w:type="paragraph" w:customStyle="1" w:styleId="151">
    <w:name w:val="Основной текст (15)"/>
    <w:basedOn w:val="a2"/>
    <w:link w:val="150"/>
    <w:autoRedefine/>
    <w:uiPriority w:val="99"/>
    <w:qFormat/>
    <w:rsid w:val="004C3608"/>
    <w:pPr>
      <w:shd w:val="clear" w:color="auto" w:fill="FFFFFF"/>
      <w:spacing w:after="0" w:line="240" w:lineRule="atLeast"/>
    </w:pPr>
    <w:rPr>
      <w:i/>
      <w:iCs/>
      <w:sz w:val="8"/>
      <w:szCs w:val="8"/>
    </w:rPr>
  </w:style>
  <w:style w:type="character" w:customStyle="1" w:styleId="74">
    <w:name w:val="Основной текст (7)4"/>
    <w:autoRedefine/>
    <w:uiPriority w:val="99"/>
    <w:qFormat/>
    <w:rsid w:val="004C3608"/>
    <w:rPr>
      <w:rFonts w:ascii="Trebuchet MS" w:hAnsi="Trebuchet MS" w:cs="Trebuchet MS"/>
      <w:spacing w:val="0"/>
      <w:sz w:val="11"/>
      <w:szCs w:val="11"/>
      <w:shd w:val="clear" w:color="auto" w:fill="FFFFFF"/>
    </w:rPr>
  </w:style>
  <w:style w:type="character" w:customStyle="1" w:styleId="170">
    <w:name w:val="Основной текст (17)_"/>
    <w:link w:val="171"/>
    <w:autoRedefine/>
    <w:uiPriority w:val="99"/>
    <w:qFormat/>
    <w:rsid w:val="004C3608"/>
    <w:rPr>
      <w:rFonts w:ascii="Lucida Sans Unicode" w:hAnsi="Lucida Sans Unicode" w:cs="Lucida Sans Unicode"/>
      <w:sz w:val="12"/>
      <w:szCs w:val="12"/>
      <w:shd w:val="clear" w:color="auto" w:fill="FFFFFF"/>
    </w:rPr>
  </w:style>
  <w:style w:type="paragraph" w:customStyle="1" w:styleId="171">
    <w:name w:val="Основной текст (17)"/>
    <w:basedOn w:val="a2"/>
    <w:link w:val="170"/>
    <w:autoRedefine/>
    <w:uiPriority w:val="99"/>
    <w:qFormat/>
    <w:rsid w:val="004C3608"/>
    <w:pPr>
      <w:shd w:val="clear" w:color="auto" w:fill="FFFFFF"/>
      <w:spacing w:after="0" w:line="240" w:lineRule="atLeast"/>
    </w:pPr>
    <w:rPr>
      <w:rFonts w:ascii="Lucida Sans Unicode" w:hAnsi="Lucida Sans Unicode" w:cs="Lucida Sans Unicode"/>
      <w:sz w:val="12"/>
      <w:szCs w:val="12"/>
    </w:rPr>
  </w:style>
  <w:style w:type="character" w:customStyle="1" w:styleId="730">
    <w:name w:val="Основной текст (7)3"/>
    <w:autoRedefine/>
    <w:uiPriority w:val="99"/>
    <w:qFormat/>
    <w:rsid w:val="004C3608"/>
    <w:rPr>
      <w:rFonts w:ascii="Trebuchet MS" w:hAnsi="Trebuchet MS" w:cs="Trebuchet MS"/>
      <w:spacing w:val="0"/>
      <w:sz w:val="11"/>
      <w:szCs w:val="11"/>
      <w:shd w:val="clear" w:color="auto" w:fill="FFFFFF"/>
    </w:rPr>
  </w:style>
  <w:style w:type="character" w:customStyle="1" w:styleId="720">
    <w:name w:val="Основной текст (7)2"/>
    <w:autoRedefine/>
    <w:uiPriority w:val="99"/>
    <w:qFormat/>
    <w:rsid w:val="004C3608"/>
    <w:rPr>
      <w:rFonts w:ascii="Trebuchet MS" w:hAnsi="Trebuchet MS" w:cs="Trebuchet MS"/>
      <w:spacing w:val="0"/>
      <w:sz w:val="11"/>
      <w:szCs w:val="11"/>
      <w:shd w:val="clear" w:color="auto" w:fill="FFFFFF"/>
    </w:rPr>
  </w:style>
  <w:style w:type="character" w:customStyle="1" w:styleId="2pt">
    <w:name w:val="Основной текст + Интервал 2 pt"/>
    <w:autoRedefine/>
    <w:uiPriority w:val="99"/>
    <w:qFormat/>
    <w:rsid w:val="004C3608"/>
    <w:rPr>
      <w:spacing w:val="40"/>
      <w:sz w:val="28"/>
      <w:szCs w:val="28"/>
      <w:shd w:val="clear" w:color="auto" w:fill="FFFFFF"/>
    </w:rPr>
  </w:style>
  <w:style w:type="character" w:customStyle="1" w:styleId="635">
    <w:name w:val="Основной текст (6)35"/>
    <w:autoRedefine/>
    <w:uiPriority w:val="99"/>
    <w:qFormat/>
    <w:rsid w:val="004C3608"/>
    <w:rPr>
      <w:rFonts w:ascii="Times New Roman" w:hAnsi="Times New Roman" w:cs="Times New Roman"/>
      <w:b/>
      <w:bCs/>
      <w:spacing w:val="0"/>
      <w:sz w:val="23"/>
      <w:szCs w:val="23"/>
      <w:shd w:val="clear" w:color="auto" w:fill="FFFFFF"/>
    </w:rPr>
  </w:style>
  <w:style w:type="character" w:customStyle="1" w:styleId="611pt">
    <w:name w:val="Основной текст (6) + 11 pt"/>
    <w:autoRedefine/>
    <w:uiPriority w:val="99"/>
    <w:qFormat/>
    <w:rsid w:val="004C3608"/>
    <w:rPr>
      <w:rFonts w:ascii="Times New Roman" w:hAnsi="Times New Roman" w:cs="Times New Roman"/>
      <w:b/>
      <w:bCs/>
      <w:spacing w:val="0"/>
      <w:sz w:val="22"/>
      <w:szCs w:val="22"/>
      <w:shd w:val="clear" w:color="auto" w:fill="FFFFFF"/>
    </w:rPr>
  </w:style>
  <w:style w:type="character" w:customStyle="1" w:styleId="1pt2">
    <w:name w:val="Основной текст + Интервал 1 pt2"/>
    <w:autoRedefine/>
    <w:uiPriority w:val="99"/>
    <w:qFormat/>
    <w:rsid w:val="004C3608"/>
    <w:rPr>
      <w:spacing w:val="30"/>
      <w:sz w:val="28"/>
      <w:szCs w:val="28"/>
      <w:shd w:val="clear" w:color="auto" w:fill="FFFFFF"/>
    </w:rPr>
  </w:style>
  <w:style w:type="character" w:customStyle="1" w:styleId="614pt">
    <w:name w:val="Основной текст (6) + 14 pt"/>
    <w:autoRedefine/>
    <w:uiPriority w:val="99"/>
    <w:qFormat/>
    <w:rsid w:val="004C3608"/>
    <w:rPr>
      <w:rFonts w:ascii="Times New Roman" w:hAnsi="Times New Roman" w:cs="Times New Roman"/>
      <w:spacing w:val="0"/>
      <w:sz w:val="28"/>
      <w:szCs w:val="28"/>
      <w:shd w:val="clear" w:color="auto" w:fill="FFFFFF"/>
    </w:rPr>
  </w:style>
  <w:style w:type="character" w:customStyle="1" w:styleId="250">
    <w:name w:val="Сноска + Не полужирный25"/>
    <w:autoRedefine/>
    <w:uiPriority w:val="99"/>
    <w:qFormat/>
    <w:rsid w:val="004C3608"/>
    <w:rPr>
      <w:i/>
      <w:iCs/>
      <w:sz w:val="17"/>
      <w:szCs w:val="17"/>
      <w:shd w:val="clear" w:color="auto" w:fill="FFFFFF"/>
    </w:rPr>
  </w:style>
  <w:style w:type="character" w:customStyle="1" w:styleId="240">
    <w:name w:val="Сноска + Не полужирный24"/>
    <w:autoRedefine/>
    <w:uiPriority w:val="99"/>
    <w:qFormat/>
    <w:rsid w:val="004C3608"/>
    <w:rPr>
      <w:i/>
      <w:iCs/>
      <w:sz w:val="17"/>
      <w:szCs w:val="17"/>
      <w:shd w:val="clear" w:color="auto" w:fill="FFFFFF"/>
    </w:rPr>
  </w:style>
  <w:style w:type="paragraph" w:customStyle="1" w:styleId="affff5">
    <w:name w:val="Титульный лист"/>
    <w:basedOn w:val="a2"/>
    <w:autoRedefine/>
    <w:qFormat/>
    <w:rsid w:val="004C3608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52">
    <w:name w:val="Стиль5"/>
    <w:basedOn w:val="a2"/>
    <w:autoRedefine/>
    <w:qFormat/>
    <w:rsid w:val="004C3608"/>
    <w:pPr>
      <w:spacing w:after="0" w:line="240" w:lineRule="auto"/>
      <w:ind w:firstLine="426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7">
    <w:name w:val="Основной текст + Курсив2"/>
    <w:autoRedefine/>
    <w:uiPriority w:val="99"/>
    <w:qFormat/>
    <w:rsid w:val="004C3608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affff6">
    <w:name w:val="Сноска + Курсив"/>
    <w:autoRedefine/>
    <w:uiPriority w:val="99"/>
    <w:qFormat/>
    <w:rsid w:val="004C3608"/>
    <w:rPr>
      <w:rFonts w:ascii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28">
    <w:name w:val="Сноска + Курсив28"/>
    <w:autoRedefine/>
    <w:uiPriority w:val="99"/>
    <w:qFormat/>
    <w:rsid w:val="004C3608"/>
    <w:rPr>
      <w:rFonts w:ascii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270">
    <w:name w:val="Сноска + Курсив27"/>
    <w:autoRedefine/>
    <w:uiPriority w:val="99"/>
    <w:qFormat/>
    <w:rsid w:val="004C3608"/>
    <w:rPr>
      <w:rFonts w:ascii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260">
    <w:name w:val="Сноска + Курсив26"/>
    <w:autoRedefine/>
    <w:uiPriority w:val="99"/>
    <w:qFormat/>
    <w:rsid w:val="004C3608"/>
    <w:rPr>
      <w:rFonts w:ascii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230">
    <w:name w:val="Сноска + Курсив23"/>
    <w:autoRedefine/>
    <w:uiPriority w:val="99"/>
    <w:qFormat/>
    <w:rsid w:val="004C3608"/>
    <w:rPr>
      <w:rFonts w:ascii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220">
    <w:name w:val="Сноска + Курсив22"/>
    <w:autoRedefine/>
    <w:uiPriority w:val="99"/>
    <w:qFormat/>
    <w:rsid w:val="004C3608"/>
    <w:rPr>
      <w:rFonts w:ascii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53">
    <w:name w:val="Основной текст (5)_"/>
    <w:link w:val="510"/>
    <w:autoRedefine/>
    <w:uiPriority w:val="99"/>
    <w:qFormat/>
    <w:rsid w:val="004C3608"/>
    <w:rPr>
      <w:shd w:val="clear" w:color="auto" w:fill="FFFFFF"/>
    </w:rPr>
  </w:style>
  <w:style w:type="paragraph" w:customStyle="1" w:styleId="510">
    <w:name w:val="Основной текст (5)1"/>
    <w:basedOn w:val="a2"/>
    <w:link w:val="53"/>
    <w:autoRedefine/>
    <w:uiPriority w:val="99"/>
    <w:qFormat/>
    <w:rsid w:val="004C3608"/>
    <w:pPr>
      <w:shd w:val="clear" w:color="auto" w:fill="FFFFFF"/>
      <w:spacing w:after="240" w:line="202" w:lineRule="exact"/>
    </w:pPr>
  </w:style>
  <w:style w:type="character" w:customStyle="1" w:styleId="29">
    <w:name w:val="Заголовок №2_"/>
    <w:link w:val="210"/>
    <w:autoRedefine/>
    <w:uiPriority w:val="99"/>
    <w:qFormat/>
    <w:rsid w:val="004C3608"/>
    <w:rPr>
      <w:b/>
      <w:bCs/>
      <w:sz w:val="27"/>
      <w:szCs w:val="27"/>
      <w:shd w:val="clear" w:color="auto" w:fill="FFFFFF"/>
    </w:rPr>
  </w:style>
  <w:style w:type="paragraph" w:customStyle="1" w:styleId="210">
    <w:name w:val="Заголовок №21"/>
    <w:basedOn w:val="a2"/>
    <w:link w:val="29"/>
    <w:autoRedefine/>
    <w:uiPriority w:val="99"/>
    <w:qFormat/>
    <w:rsid w:val="004C3608"/>
    <w:pPr>
      <w:shd w:val="clear" w:color="auto" w:fill="FFFFFF"/>
      <w:spacing w:before="720" w:after="0" w:line="480" w:lineRule="exact"/>
      <w:outlineLvl w:val="1"/>
    </w:pPr>
    <w:rPr>
      <w:b/>
      <w:bCs/>
      <w:sz w:val="27"/>
      <w:szCs w:val="27"/>
    </w:rPr>
  </w:style>
  <w:style w:type="character" w:customStyle="1" w:styleId="82">
    <w:name w:val="Основной текст (8)_"/>
    <w:link w:val="83"/>
    <w:autoRedefine/>
    <w:uiPriority w:val="99"/>
    <w:qFormat/>
    <w:rsid w:val="004C3608"/>
    <w:rPr>
      <w:rFonts w:ascii="Garamond" w:hAnsi="Garamond" w:cs="Garamond"/>
      <w:sz w:val="18"/>
      <w:szCs w:val="18"/>
      <w:shd w:val="clear" w:color="auto" w:fill="FFFFFF"/>
    </w:rPr>
  </w:style>
  <w:style w:type="paragraph" w:customStyle="1" w:styleId="83">
    <w:name w:val="Основной текст (8)"/>
    <w:basedOn w:val="a2"/>
    <w:link w:val="82"/>
    <w:autoRedefine/>
    <w:uiPriority w:val="99"/>
    <w:qFormat/>
    <w:rsid w:val="004C3608"/>
    <w:pPr>
      <w:shd w:val="clear" w:color="auto" w:fill="FFFFFF"/>
      <w:spacing w:after="0" w:line="240" w:lineRule="atLeast"/>
    </w:pPr>
    <w:rPr>
      <w:rFonts w:ascii="Garamond" w:hAnsi="Garamond" w:cs="Garamond"/>
      <w:sz w:val="18"/>
      <w:szCs w:val="18"/>
    </w:rPr>
  </w:style>
  <w:style w:type="character" w:customStyle="1" w:styleId="92">
    <w:name w:val="Основной текст (9)_"/>
    <w:link w:val="93"/>
    <w:autoRedefine/>
    <w:uiPriority w:val="99"/>
    <w:qFormat/>
    <w:rsid w:val="004C3608"/>
    <w:rPr>
      <w:i/>
      <w:iCs/>
      <w:shd w:val="clear" w:color="auto" w:fill="FFFFFF"/>
    </w:rPr>
  </w:style>
  <w:style w:type="paragraph" w:customStyle="1" w:styleId="93">
    <w:name w:val="Основной текст (9)"/>
    <w:basedOn w:val="a2"/>
    <w:link w:val="92"/>
    <w:autoRedefine/>
    <w:uiPriority w:val="99"/>
    <w:qFormat/>
    <w:rsid w:val="004C3608"/>
    <w:pPr>
      <w:shd w:val="clear" w:color="auto" w:fill="FFFFFF"/>
      <w:spacing w:after="0" w:line="240" w:lineRule="atLeast"/>
    </w:pPr>
    <w:rPr>
      <w:i/>
      <w:iCs/>
    </w:rPr>
  </w:style>
  <w:style w:type="character" w:customStyle="1" w:styleId="94">
    <w:name w:val="Основной текст (9) + Не курсив"/>
    <w:autoRedefine/>
    <w:uiPriority w:val="99"/>
    <w:qFormat/>
    <w:rsid w:val="004C3608"/>
    <w:rPr>
      <w:shd w:val="clear" w:color="auto" w:fill="FFFFFF"/>
    </w:rPr>
  </w:style>
  <w:style w:type="character" w:customStyle="1" w:styleId="100">
    <w:name w:val="Основной текст (10)_"/>
    <w:link w:val="101"/>
    <w:autoRedefine/>
    <w:uiPriority w:val="99"/>
    <w:qFormat/>
    <w:rsid w:val="004C3608"/>
    <w:rPr>
      <w:sz w:val="18"/>
      <w:szCs w:val="18"/>
      <w:shd w:val="clear" w:color="auto" w:fill="FFFFFF"/>
    </w:rPr>
  </w:style>
  <w:style w:type="paragraph" w:customStyle="1" w:styleId="101">
    <w:name w:val="Основной текст (10)"/>
    <w:basedOn w:val="a2"/>
    <w:link w:val="100"/>
    <w:autoRedefine/>
    <w:uiPriority w:val="99"/>
    <w:qFormat/>
    <w:rsid w:val="004C3608"/>
    <w:pPr>
      <w:shd w:val="clear" w:color="auto" w:fill="FFFFFF"/>
      <w:spacing w:after="0" w:line="240" w:lineRule="atLeast"/>
    </w:pPr>
    <w:rPr>
      <w:sz w:val="18"/>
      <w:szCs w:val="18"/>
    </w:rPr>
  </w:style>
  <w:style w:type="character" w:customStyle="1" w:styleId="111">
    <w:name w:val="Основной текст (11)_"/>
    <w:link w:val="112"/>
    <w:autoRedefine/>
    <w:uiPriority w:val="99"/>
    <w:qFormat/>
    <w:rsid w:val="004C3608"/>
    <w:rPr>
      <w:b/>
      <w:bCs/>
      <w:sz w:val="17"/>
      <w:szCs w:val="17"/>
      <w:shd w:val="clear" w:color="auto" w:fill="FFFFFF"/>
    </w:rPr>
  </w:style>
  <w:style w:type="paragraph" w:customStyle="1" w:styleId="112">
    <w:name w:val="Основной текст (11)"/>
    <w:basedOn w:val="a2"/>
    <w:link w:val="111"/>
    <w:autoRedefine/>
    <w:uiPriority w:val="99"/>
    <w:qFormat/>
    <w:rsid w:val="004C3608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character" w:customStyle="1" w:styleId="122">
    <w:name w:val="Основной текст (12)"/>
    <w:autoRedefine/>
    <w:uiPriority w:val="99"/>
    <w:qFormat/>
    <w:rsid w:val="004C3608"/>
    <w:rPr>
      <w:rFonts w:ascii="Times New Roman" w:hAnsi="Times New Roman" w:cs="Times New Roman"/>
      <w:spacing w:val="0"/>
      <w:sz w:val="23"/>
      <w:szCs w:val="23"/>
    </w:rPr>
  </w:style>
  <w:style w:type="character" w:customStyle="1" w:styleId="128">
    <w:name w:val="Основной текст (12) + 8"/>
    <w:autoRedefine/>
    <w:uiPriority w:val="99"/>
    <w:qFormat/>
    <w:rsid w:val="004C3608"/>
    <w:rPr>
      <w:rFonts w:ascii="Times New Roman" w:hAnsi="Times New Roman" w:cs="Times New Roman"/>
      <w:spacing w:val="0"/>
      <w:sz w:val="17"/>
      <w:szCs w:val="17"/>
    </w:rPr>
  </w:style>
  <w:style w:type="character" w:customStyle="1" w:styleId="84">
    <w:name w:val="Основной текст + 8"/>
    <w:autoRedefine/>
    <w:uiPriority w:val="99"/>
    <w:qFormat/>
    <w:rsid w:val="004C3608"/>
    <w:rPr>
      <w:rFonts w:ascii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130">
    <w:name w:val="Основной текст (13)_"/>
    <w:link w:val="131"/>
    <w:autoRedefine/>
    <w:uiPriority w:val="99"/>
    <w:qFormat/>
    <w:rsid w:val="004C3608"/>
    <w:rPr>
      <w:b/>
      <w:bCs/>
      <w:sz w:val="17"/>
      <w:szCs w:val="17"/>
      <w:shd w:val="clear" w:color="auto" w:fill="FFFFFF"/>
    </w:rPr>
  </w:style>
  <w:style w:type="paragraph" w:customStyle="1" w:styleId="131">
    <w:name w:val="Основной текст (13)"/>
    <w:basedOn w:val="a2"/>
    <w:link w:val="130"/>
    <w:autoRedefine/>
    <w:uiPriority w:val="99"/>
    <w:qFormat/>
    <w:rsid w:val="004C3608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character" w:customStyle="1" w:styleId="140">
    <w:name w:val="Основной текст (14)_"/>
    <w:link w:val="141"/>
    <w:autoRedefine/>
    <w:uiPriority w:val="99"/>
    <w:qFormat/>
    <w:rsid w:val="004C3608"/>
    <w:rPr>
      <w:sz w:val="18"/>
      <w:szCs w:val="18"/>
      <w:shd w:val="clear" w:color="auto" w:fill="FFFFFF"/>
    </w:rPr>
  </w:style>
  <w:style w:type="paragraph" w:customStyle="1" w:styleId="141">
    <w:name w:val="Основной текст (14)"/>
    <w:basedOn w:val="a2"/>
    <w:link w:val="140"/>
    <w:autoRedefine/>
    <w:uiPriority w:val="99"/>
    <w:qFormat/>
    <w:rsid w:val="004C3608"/>
    <w:pPr>
      <w:shd w:val="clear" w:color="auto" w:fill="FFFFFF"/>
      <w:spacing w:after="0" w:line="240" w:lineRule="atLeast"/>
    </w:pPr>
    <w:rPr>
      <w:sz w:val="18"/>
      <w:szCs w:val="18"/>
    </w:rPr>
  </w:style>
  <w:style w:type="character" w:customStyle="1" w:styleId="63">
    <w:name w:val="Основной текст (6)_"/>
    <w:link w:val="610"/>
    <w:autoRedefine/>
    <w:uiPriority w:val="99"/>
    <w:qFormat/>
    <w:rsid w:val="004C3608"/>
    <w:rPr>
      <w:rFonts w:ascii="Times New Roman" w:eastAsia="Times New Roman" w:hAnsi="Times New Roman" w:cs="Times New Roman"/>
      <w:sz w:val="19"/>
      <w:szCs w:val="19"/>
      <w:shd w:val="clear" w:color="auto" w:fill="FFFFFF"/>
      <w:lang w:eastAsia="ru-RU"/>
    </w:rPr>
  </w:style>
  <w:style w:type="character" w:customStyle="1" w:styleId="64">
    <w:name w:val="Основной текст (6)"/>
    <w:autoRedefine/>
    <w:uiPriority w:val="99"/>
    <w:qFormat/>
    <w:rsid w:val="004C3608"/>
  </w:style>
  <w:style w:type="paragraph" w:customStyle="1" w:styleId="1010">
    <w:name w:val="Основной текст (10)1"/>
    <w:basedOn w:val="a2"/>
    <w:autoRedefine/>
    <w:uiPriority w:val="99"/>
    <w:qFormat/>
    <w:rsid w:val="004C3608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8"/>
      <w:szCs w:val="8"/>
      <w:lang w:eastAsia="ru-RU"/>
    </w:rPr>
  </w:style>
  <w:style w:type="character" w:customStyle="1" w:styleId="4pt">
    <w:name w:val="Основной текст + Интервал 4 pt"/>
    <w:autoRedefine/>
    <w:uiPriority w:val="99"/>
    <w:qFormat/>
    <w:rsid w:val="004C3608"/>
    <w:rPr>
      <w:rFonts w:ascii="Times New Roman" w:hAnsi="Times New Roman" w:cs="Times New Roman"/>
      <w:spacing w:val="80"/>
      <w:sz w:val="28"/>
      <w:szCs w:val="28"/>
      <w:shd w:val="clear" w:color="auto" w:fill="FFFFFF"/>
    </w:rPr>
  </w:style>
  <w:style w:type="character" w:customStyle="1" w:styleId="u">
    <w:name w:val="u"/>
    <w:autoRedefine/>
    <w:qFormat/>
    <w:rsid w:val="004C3608"/>
  </w:style>
  <w:style w:type="paragraph" w:customStyle="1" w:styleId="formattext">
    <w:name w:val="formattext"/>
    <w:basedOn w:val="a2"/>
    <w:autoRedefine/>
    <w:qFormat/>
    <w:rsid w:val="004C3608"/>
    <w:pPr>
      <w:spacing w:after="0" w:line="240" w:lineRule="auto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Default">
    <w:name w:val="Default"/>
    <w:autoRedefine/>
    <w:qFormat/>
    <w:rsid w:val="004C360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content">
    <w:name w:val="content"/>
    <w:autoRedefine/>
    <w:qFormat/>
    <w:rsid w:val="004C3608"/>
  </w:style>
  <w:style w:type="character" w:customStyle="1" w:styleId="reference-text">
    <w:name w:val="reference-text"/>
    <w:autoRedefine/>
    <w:qFormat/>
    <w:rsid w:val="004C3608"/>
  </w:style>
  <w:style w:type="character" w:customStyle="1" w:styleId="epm">
    <w:name w:val="epm"/>
    <w:autoRedefine/>
    <w:qFormat/>
    <w:rsid w:val="004C3608"/>
  </w:style>
  <w:style w:type="table" w:customStyle="1" w:styleId="1f1">
    <w:name w:val="Сетка таблицы1"/>
    <w:basedOn w:val="a4"/>
    <w:autoRedefine/>
    <w:qFormat/>
    <w:rsid w:val="004C36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e">
    <w:name w:val="Texte"/>
    <w:basedOn w:val="Default"/>
    <w:next w:val="Default"/>
    <w:autoRedefine/>
    <w:uiPriority w:val="99"/>
    <w:qFormat/>
    <w:rsid w:val="004C3608"/>
    <w:rPr>
      <w:rFonts w:eastAsia="Calibri"/>
      <w:color w:val="auto"/>
      <w:lang w:eastAsia="en-US"/>
    </w:rPr>
  </w:style>
  <w:style w:type="character" w:customStyle="1" w:styleId="italic">
    <w:name w:val="italic"/>
    <w:basedOn w:val="a3"/>
    <w:autoRedefine/>
    <w:qFormat/>
    <w:rsid w:val="004C3608"/>
  </w:style>
  <w:style w:type="paragraph" w:customStyle="1" w:styleId="xl66">
    <w:name w:val="xl66"/>
    <w:basedOn w:val="a2"/>
    <w:autoRedefine/>
    <w:qFormat/>
    <w:rsid w:val="004C36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7">
    <w:name w:val="xl67"/>
    <w:basedOn w:val="a2"/>
    <w:autoRedefine/>
    <w:qFormat/>
    <w:rsid w:val="004C360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3">
    <w:name w:val="xl63"/>
    <w:basedOn w:val="a2"/>
    <w:autoRedefine/>
    <w:qFormat/>
    <w:rsid w:val="004C360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4">
    <w:name w:val="xl64"/>
    <w:basedOn w:val="a2"/>
    <w:autoRedefine/>
    <w:qFormat/>
    <w:rsid w:val="004C360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f2">
    <w:name w:val="Обычный1"/>
    <w:basedOn w:val="a2"/>
    <w:autoRedefine/>
    <w:uiPriority w:val="99"/>
    <w:qFormat/>
    <w:rsid w:val="004C3608"/>
    <w:pPr>
      <w:spacing w:after="0" w:line="360" w:lineRule="auto"/>
      <w:ind w:firstLine="709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5">
    <w:name w:val="xl65"/>
    <w:basedOn w:val="a2"/>
    <w:autoRedefine/>
    <w:qFormat/>
    <w:rsid w:val="004C36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8">
    <w:name w:val="xl68"/>
    <w:basedOn w:val="a2"/>
    <w:autoRedefine/>
    <w:qFormat/>
    <w:rsid w:val="004C36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9">
    <w:name w:val="xl69"/>
    <w:basedOn w:val="a2"/>
    <w:autoRedefine/>
    <w:qFormat/>
    <w:rsid w:val="004C360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0">
    <w:name w:val="xl70"/>
    <w:basedOn w:val="a2"/>
    <w:autoRedefine/>
    <w:qFormat/>
    <w:rsid w:val="004C3608"/>
    <w:pPr>
      <w:pBdr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1">
    <w:name w:val="xl71"/>
    <w:basedOn w:val="a2"/>
    <w:autoRedefine/>
    <w:qFormat/>
    <w:rsid w:val="004C3608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2">
    <w:name w:val="xl72"/>
    <w:basedOn w:val="a2"/>
    <w:autoRedefine/>
    <w:qFormat/>
    <w:rsid w:val="004C360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NumberedParagraph">
    <w:name w:val="Numbered Paragraph"/>
    <w:basedOn w:val="a2"/>
    <w:link w:val="NumberedParagraphChar"/>
    <w:autoRedefine/>
    <w:uiPriority w:val="99"/>
    <w:qFormat/>
    <w:rsid w:val="004C3608"/>
    <w:pPr>
      <w:spacing w:after="240" w:line="240" w:lineRule="auto"/>
    </w:pPr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character" w:customStyle="1" w:styleId="NumberedParagraphChar">
    <w:name w:val="Numbered Paragraph Char"/>
    <w:basedOn w:val="a3"/>
    <w:link w:val="NumberedParagraph"/>
    <w:autoRedefine/>
    <w:uiPriority w:val="99"/>
    <w:qFormat/>
    <w:locked/>
    <w:rsid w:val="004C3608"/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paragraph" w:customStyle="1" w:styleId="142">
    <w:name w:val="Стиль Обычный (веб) + 14 пт По ширине"/>
    <w:basedOn w:val="aff8"/>
    <w:autoRedefine/>
    <w:qFormat/>
    <w:rsid w:val="004C3608"/>
    <w:pPr>
      <w:ind w:firstLine="709"/>
    </w:pPr>
    <w:rPr>
      <w:rFonts w:ascii="Times New Roman" w:hAnsi="Times New Roman"/>
      <w:color w:val="auto"/>
      <w:sz w:val="28"/>
      <w:szCs w:val="20"/>
    </w:rPr>
  </w:style>
  <w:style w:type="paragraph" w:customStyle="1" w:styleId="14">
    <w:name w:val="Текст1"/>
    <w:basedOn w:val="a2"/>
    <w:next w:val="af"/>
    <w:link w:val="af0"/>
    <w:autoRedefine/>
    <w:unhideWhenUsed/>
    <w:qFormat/>
    <w:rsid w:val="004C3608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st">
    <w:name w:val="st"/>
    <w:basedOn w:val="a3"/>
    <w:autoRedefine/>
    <w:qFormat/>
    <w:rsid w:val="004C3608"/>
    <w:rPr>
      <w:rFonts w:cs="Times New Roman"/>
    </w:rPr>
  </w:style>
  <w:style w:type="paragraph" w:customStyle="1" w:styleId="1f3">
    <w:name w:val="Номер1"/>
    <w:basedOn w:val="aff7"/>
    <w:autoRedefine/>
    <w:qFormat/>
    <w:rsid w:val="004C3608"/>
    <w:pPr>
      <w:tabs>
        <w:tab w:val="left" w:pos="360"/>
      </w:tabs>
      <w:spacing w:before="20" w:after="20" w:line="240" w:lineRule="auto"/>
      <w:ind w:left="360" w:hanging="360"/>
      <w:contextualSpacing w:val="0"/>
    </w:pPr>
    <w:rPr>
      <w:sz w:val="22"/>
    </w:rPr>
  </w:style>
  <w:style w:type="character" w:customStyle="1" w:styleId="afff7">
    <w:name w:val="Без интервала Знак"/>
    <w:link w:val="afff6"/>
    <w:autoRedefine/>
    <w:uiPriority w:val="1"/>
    <w:qFormat/>
    <w:locked/>
    <w:rsid w:val="004C3608"/>
    <w:rPr>
      <w:rFonts w:ascii="Times New Roman" w:eastAsia="Times New Roman" w:hAnsi="Times New Roman" w:cs="Times New Roman"/>
      <w:lang w:eastAsia="ru-RU"/>
    </w:rPr>
  </w:style>
  <w:style w:type="character" w:customStyle="1" w:styleId="FootnoteTextChar">
    <w:name w:val="Footnote Text Char"/>
    <w:basedOn w:val="a3"/>
    <w:autoRedefine/>
    <w:qFormat/>
    <w:rsid w:val="004C3608"/>
    <w:rPr>
      <w:rFonts w:ascii="Times New Roman" w:hAnsi="Times New Roman" w:cs="Times New Roman"/>
      <w:sz w:val="20"/>
      <w:szCs w:val="20"/>
    </w:rPr>
  </w:style>
  <w:style w:type="paragraph" w:customStyle="1" w:styleId="Pa11">
    <w:name w:val="Pa11"/>
    <w:basedOn w:val="a2"/>
    <w:next w:val="a2"/>
    <w:autoRedefine/>
    <w:uiPriority w:val="99"/>
    <w:qFormat/>
    <w:rsid w:val="004C3608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paragraph" w:customStyle="1" w:styleId="Pa9">
    <w:name w:val="Pa9"/>
    <w:basedOn w:val="a2"/>
    <w:next w:val="a2"/>
    <w:autoRedefine/>
    <w:uiPriority w:val="99"/>
    <w:qFormat/>
    <w:rsid w:val="004C3608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character" w:customStyle="1" w:styleId="afff3">
    <w:name w:val="Заголовок_ТАБ Знак"/>
    <w:basedOn w:val="a3"/>
    <w:link w:val="afff2"/>
    <w:autoRedefine/>
    <w:qFormat/>
    <w:locked/>
    <w:rsid w:val="004C3608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f7">
    <w:name w:val="Номер РИС_ТАБ Знак Знак"/>
    <w:link w:val="affff8"/>
    <w:autoRedefine/>
    <w:uiPriority w:val="99"/>
    <w:qFormat/>
    <w:locked/>
    <w:rsid w:val="004C3608"/>
    <w:rPr>
      <w:i/>
      <w:smallCaps/>
    </w:rPr>
  </w:style>
  <w:style w:type="paragraph" w:customStyle="1" w:styleId="affff8">
    <w:name w:val="Номер РИС_ТАБ Знак"/>
    <w:basedOn w:val="a2"/>
    <w:link w:val="affff7"/>
    <w:autoRedefine/>
    <w:uiPriority w:val="99"/>
    <w:qFormat/>
    <w:rsid w:val="004C3608"/>
    <w:pPr>
      <w:keepNext/>
      <w:spacing w:before="60" w:after="0" w:line="240" w:lineRule="auto"/>
      <w:jc w:val="right"/>
    </w:pPr>
    <w:rPr>
      <w:i/>
      <w:smallCaps/>
    </w:rPr>
  </w:style>
  <w:style w:type="paragraph" w:customStyle="1" w:styleId="affff9">
    <w:name w:val="Преамбула"/>
    <w:autoRedefine/>
    <w:uiPriority w:val="99"/>
    <w:qFormat/>
    <w:rsid w:val="004C360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0">
    <w:name w:val="A4"/>
    <w:autoRedefine/>
    <w:uiPriority w:val="99"/>
    <w:qFormat/>
    <w:rsid w:val="004C3608"/>
    <w:rPr>
      <w:color w:val="000000"/>
      <w:sz w:val="11"/>
    </w:rPr>
  </w:style>
  <w:style w:type="character" w:customStyle="1" w:styleId="A50">
    <w:name w:val="A5"/>
    <w:autoRedefine/>
    <w:uiPriority w:val="99"/>
    <w:qFormat/>
    <w:rsid w:val="004C3608"/>
    <w:rPr>
      <w:color w:val="000000"/>
      <w:sz w:val="9"/>
    </w:rPr>
  </w:style>
  <w:style w:type="paragraph" w:customStyle="1" w:styleId="Pa5">
    <w:name w:val="Pa5"/>
    <w:basedOn w:val="a2"/>
    <w:next w:val="a2"/>
    <w:autoRedefine/>
    <w:uiPriority w:val="99"/>
    <w:qFormat/>
    <w:rsid w:val="004C3608"/>
    <w:pPr>
      <w:autoSpaceDE w:val="0"/>
      <w:autoSpaceDN w:val="0"/>
      <w:adjustRightInd w:val="0"/>
      <w:spacing w:after="0" w:line="16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8">
    <w:name w:val="Pa8"/>
    <w:basedOn w:val="a2"/>
    <w:next w:val="a2"/>
    <w:autoRedefine/>
    <w:uiPriority w:val="99"/>
    <w:qFormat/>
    <w:rsid w:val="004C3608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4">
    <w:name w:val="Pa4"/>
    <w:basedOn w:val="a2"/>
    <w:next w:val="a2"/>
    <w:autoRedefine/>
    <w:uiPriority w:val="99"/>
    <w:qFormat/>
    <w:rsid w:val="004C3608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character" w:customStyle="1" w:styleId="1c">
    <w:name w:val="Источник основной Знак1"/>
    <w:basedOn w:val="a3"/>
    <w:link w:val="afff8"/>
    <w:autoRedefine/>
    <w:qFormat/>
    <w:locked/>
    <w:rsid w:val="004C3608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fa">
    <w:name w:val="Номер РИС_ТАБ"/>
    <w:basedOn w:val="a2"/>
    <w:next w:val="af3"/>
    <w:autoRedefine/>
    <w:uiPriority w:val="99"/>
    <w:qFormat/>
    <w:rsid w:val="004C3608"/>
    <w:pPr>
      <w:keepNext/>
      <w:spacing w:after="0" w:line="240" w:lineRule="auto"/>
    </w:pPr>
    <w:rPr>
      <w:rFonts w:ascii="Times New Roman" w:eastAsia="Times New Roman" w:hAnsi="Times New Roman" w:cs="Times New Roman"/>
      <w:i/>
      <w:smallCaps/>
      <w:sz w:val="28"/>
      <w:szCs w:val="20"/>
      <w:lang w:eastAsia="ru-RU"/>
    </w:rPr>
  </w:style>
  <w:style w:type="character" w:customStyle="1" w:styleId="apple-style-span">
    <w:name w:val="apple-style-span"/>
    <w:basedOn w:val="a3"/>
    <w:autoRedefine/>
    <w:uiPriority w:val="99"/>
    <w:qFormat/>
    <w:rsid w:val="004C3608"/>
    <w:rPr>
      <w:rFonts w:cs="Times New Roman"/>
    </w:rPr>
  </w:style>
  <w:style w:type="paragraph" w:customStyle="1" w:styleId="1518">
    <w:name w:val="Стиль 15 пт Междустр.интервал:  точно 18 пт"/>
    <w:basedOn w:val="a2"/>
    <w:autoRedefine/>
    <w:uiPriority w:val="99"/>
    <w:qFormat/>
    <w:rsid w:val="004C3608"/>
    <w:pPr>
      <w:spacing w:after="0" w:line="360" w:lineRule="exact"/>
      <w:ind w:firstLine="720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customStyle="1" w:styleId="b1">
    <w:name w:val="b1"/>
    <w:autoRedefine/>
    <w:uiPriority w:val="99"/>
    <w:qFormat/>
    <w:rsid w:val="004C3608"/>
    <w:rPr>
      <w:b/>
    </w:rPr>
  </w:style>
  <w:style w:type="paragraph" w:customStyle="1" w:styleId="211">
    <w:name w:val="Основной текст 21"/>
    <w:basedOn w:val="a2"/>
    <w:autoRedefine/>
    <w:uiPriority w:val="99"/>
    <w:qFormat/>
    <w:rsid w:val="004C3608"/>
    <w:pPr>
      <w:widowControl w:val="0"/>
      <w:spacing w:after="0" w:line="240" w:lineRule="auto"/>
      <w:ind w:firstLine="709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Normal">
    <w:name w:val="ConsNormal"/>
    <w:autoRedefine/>
    <w:uiPriority w:val="99"/>
    <w:qFormat/>
    <w:rsid w:val="004C3608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autoRedefine/>
    <w:uiPriority w:val="99"/>
    <w:qFormat/>
    <w:rsid w:val="004C3608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310">
    <w:name w:val="Основной текст с отступом 31"/>
    <w:basedOn w:val="a2"/>
    <w:autoRedefine/>
    <w:uiPriority w:val="99"/>
    <w:qFormat/>
    <w:rsid w:val="004C3608"/>
    <w:pPr>
      <w:spacing w:after="0" w:line="360" w:lineRule="auto"/>
      <w:ind w:firstLine="720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f4">
    <w:name w:val="Знак1"/>
    <w:basedOn w:val="a2"/>
    <w:autoRedefine/>
    <w:uiPriority w:val="99"/>
    <w:qFormat/>
    <w:rsid w:val="004C36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8"/>
      <w:szCs w:val="24"/>
      <w:u w:color="000000"/>
      <w:lang w:val="en-US" w:eastAsia="ru-RU"/>
    </w:rPr>
  </w:style>
  <w:style w:type="paragraph" w:customStyle="1" w:styleId="author1">
    <w:name w:val="author1"/>
    <w:basedOn w:val="a2"/>
    <w:autoRedefine/>
    <w:uiPriority w:val="99"/>
    <w:qFormat/>
    <w:rsid w:val="004C3608"/>
    <w:pPr>
      <w:spacing w:before="240" w:after="0" w:line="240" w:lineRule="auto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postmetadata1">
    <w:name w:val="postmetadata1"/>
    <w:basedOn w:val="a2"/>
    <w:autoRedefine/>
    <w:uiPriority w:val="99"/>
    <w:qFormat/>
    <w:rsid w:val="004C3608"/>
    <w:pPr>
      <w:spacing w:after="0" w:line="240" w:lineRule="auto"/>
    </w:pPr>
    <w:rPr>
      <w:rFonts w:ascii="Times New Roman" w:eastAsia="Times New Roman" w:hAnsi="Times New Roman" w:cs="Times New Roman"/>
      <w:color w:val="999999"/>
      <w:sz w:val="28"/>
      <w:szCs w:val="24"/>
      <w:lang w:eastAsia="ru-RU"/>
    </w:rPr>
  </w:style>
  <w:style w:type="character" w:customStyle="1" w:styleId="google-src-text1">
    <w:name w:val="google-src-text1"/>
    <w:basedOn w:val="a3"/>
    <w:autoRedefine/>
    <w:uiPriority w:val="99"/>
    <w:qFormat/>
    <w:rsid w:val="004C3608"/>
    <w:rPr>
      <w:rFonts w:cs="Times New Roman"/>
      <w:vanish/>
    </w:rPr>
  </w:style>
  <w:style w:type="character" w:customStyle="1" w:styleId="1f5">
    <w:name w:val="Дата1"/>
    <w:basedOn w:val="a3"/>
    <w:autoRedefine/>
    <w:uiPriority w:val="99"/>
    <w:qFormat/>
    <w:rsid w:val="004C3608"/>
    <w:rPr>
      <w:rFonts w:cs="Times New Roman"/>
    </w:rPr>
  </w:style>
  <w:style w:type="paragraph" w:customStyle="1" w:styleId="FR1">
    <w:name w:val="FR1"/>
    <w:autoRedefine/>
    <w:uiPriority w:val="99"/>
    <w:qFormat/>
    <w:rsid w:val="004C3608"/>
    <w:pPr>
      <w:widowControl w:val="0"/>
      <w:spacing w:before="40"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Style7">
    <w:name w:val="Style7"/>
    <w:basedOn w:val="a2"/>
    <w:autoRedefine/>
    <w:uiPriority w:val="99"/>
    <w:qFormat/>
    <w:rsid w:val="004C3608"/>
    <w:pPr>
      <w:widowControl w:val="0"/>
      <w:autoSpaceDE w:val="0"/>
      <w:autoSpaceDN w:val="0"/>
      <w:adjustRightInd w:val="0"/>
      <w:spacing w:after="0" w:line="429" w:lineRule="exact"/>
      <w:ind w:firstLine="682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f6">
    <w:name w:val="Абзац списка1"/>
    <w:basedOn w:val="a2"/>
    <w:autoRedefine/>
    <w:uiPriority w:val="99"/>
    <w:qFormat/>
    <w:rsid w:val="004C3608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 w:eastAsia="ru-RU"/>
    </w:rPr>
  </w:style>
  <w:style w:type="paragraph" w:customStyle="1" w:styleId="2a">
    <w:name w:val="Абзац списка2"/>
    <w:basedOn w:val="a2"/>
    <w:autoRedefine/>
    <w:uiPriority w:val="99"/>
    <w:qFormat/>
    <w:rsid w:val="004C3608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 w:eastAsia="ru-RU"/>
    </w:rPr>
  </w:style>
  <w:style w:type="paragraph" w:customStyle="1" w:styleId="3a">
    <w:name w:val="Абзац списка3"/>
    <w:basedOn w:val="a2"/>
    <w:autoRedefine/>
    <w:uiPriority w:val="99"/>
    <w:qFormat/>
    <w:rsid w:val="004C3608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 w:eastAsia="ru-RU"/>
    </w:rPr>
  </w:style>
  <w:style w:type="character" w:customStyle="1" w:styleId="FontStyle21">
    <w:name w:val="Font Style21"/>
    <w:basedOn w:val="a3"/>
    <w:autoRedefine/>
    <w:uiPriority w:val="99"/>
    <w:qFormat/>
    <w:rsid w:val="004C3608"/>
    <w:rPr>
      <w:rFonts w:ascii="Times New Roman" w:hAnsi="Times New Roman" w:cs="Times New Roman"/>
      <w:sz w:val="18"/>
      <w:szCs w:val="18"/>
    </w:rPr>
  </w:style>
  <w:style w:type="character" w:customStyle="1" w:styleId="hps">
    <w:name w:val="hps"/>
    <w:basedOn w:val="a3"/>
    <w:autoRedefine/>
    <w:qFormat/>
    <w:rsid w:val="004C3608"/>
    <w:rPr>
      <w:rFonts w:cs="Times New Roman"/>
    </w:rPr>
  </w:style>
  <w:style w:type="paragraph" w:customStyle="1" w:styleId="tableheading">
    <w:name w:val="table_heading"/>
    <w:basedOn w:val="a2"/>
    <w:uiPriority w:val="99"/>
    <w:rsid w:val="004C36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tablegraphic">
    <w:name w:val="table_graphic"/>
    <w:basedOn w:val="a2"/>
    <w:uiPriority w:val="99"/>
    <w:rsid w:val="004C36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boxheading">
    <w:name w:val="boxheading"/>
    <w:basedOn w:val="a2"/>
    <w:uiPriority w:val="99"/>
    <w:qFormat/>
    <w:rsid w:val="004C36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ttablefootnote">
    <w:name w:val="chart_table_footnote"/>
    <w:basedOn w:val="a2"/>
    <w:autoRedefine/>
    <w:uiPriority w:val="99"/>
    <w:qFormat/>
    <w:rsid w:val="004C36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1">
    <w:name w:val="s_1"/>
    <w:basedOn w:val="a2"/>
    <w:autoRedefine/>
    <w:qFormat/>
    <w:rsid w:val="004C36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b">
    <w:name w:val="Прижатый влево"/>
    <w:basedOn w:val="a2"/>
    <w:next w:val="a2"/>
    <w:autoRedefine/>
    <w:uiPriority w:val="99"/>
    <w:qFormat/>
    <w:rsid w:val="004C360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8"/>
      <w:szCs w:val="24"/>
      <w:lang w:eastAsia="ru-RU"/>
    </w:rPr>
  </w:style>
  <w:style w:type="paragraph" w:customStyle="1" w:styleId="post-metapost-link">
    <w:name w:val="post-meta post-link"/>
    <w:basedOn w:val="a2"/>
    <w:autoRedefine/>
    <w:qFormat/>
    <w:rsid w:val="004C36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fc">
    <w:name w:val="Гипертекстовая ссылка"/>
    <w:basedOn w:val="a3"/>
    <w:autoRedefine/>
    <w:qFormat/>
    <w:rsid w:val="004C3608"/>
    <w:rPr>
      <w:color w:val="106BBE"/>
    </w:rPr>
  </w:style>
  <w:style w:type="character" w:customStyle="1" w:styleId="affffd">
    <w:name w:val="Цветовое выделение"/>
    <w:uiPriority w:val="99"/>
    <w:rsid w:val="004C3608"/>
    <w:rPr>
      <w:b/>
      <w:bCs/>
      <w:color w:val="26282F"/>
    </w:rPr>
  </w:style>
  <w:style w:type="paragraph" w:customStyle="1" w:styleId="lvl4">
    <w:name w:val="lvl4"/>
    <w:basedOn w:val="a2"/>
    <w:rsid w:val="004C36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uppertitle">
    <w:name w:val="uppertitle"/>
    <w:basedOn w:val="a2"/>
    <w:rsid w:val="004C36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e">
    <w:name w:val="Знак Знак Знак Знак Знак Знак Знак Знак Знак Знак Знак Знак Знак Знак Знак Знак"/>
    <w:basedOn w:val="a2"/>
    <w:autoRedefine/>
    <w:qFormat/>
    <w:rsid w:val="004C3608"/>
    <w:pPr>
      <w:spacing w:line="240" w:lineRule="exact"/>
    </w:pPr>
    <w:rPr>
      <w:rFonts w:ascii="Verdana" w:eastAsia="Times New Roman" w:hAnsi="Verdana" w:cs="Times New Roman"/>
      <w:sz w:val="20"/>
      <w:szCs w:val="20"/>
      <w:lang w:val="en-US" w:eastAsia="ru-RU"/>
    </w:rPr>
  </w:style>
  <w:style w:type="paragraph" w:customStyle="1" w:styleId="afffff">
    <w:name w:val="Вставка"/>
    <w:basedOn w:val="a2"/>
    <w:autoRedefine/>
    <w:rsid w:val="004C3608"/>
    <w:pPr>
      <w:keepNext/>
      <w:autoSpaceDE w:val="0"/>
      <w:autoSpaceDN w:val="0"/>
      <w:adjustRightInd w:val="0"/>
      <w:spacing w:after="0" w:line="360" w:lineRule="auto"/>
      <w:ind w:firstLine="709"/>
    </w:pPr>
    <w:rPr>
      <w:rFonts w:ascii="Times New Roman" w:eastAsia="Times New Roman" w:hAnsi="Times New Roman" w:cs="Times New Roman"/>
      <w:iCs/>
      <w:color w:val="000000"/>
      <w:sz w:val="28"/>
      <w:szCs w:val="24"/>
      <w:lang w:eastAsia="ru-RU"/>
    </w:rPr>
  </w:style>
  <w:style w:type="paragraph" w:customStyle="1" w:styleId="a1">
    <w:name w:val="Обычный с буллитом"/>
    <w:basedOn w:val="a2"/>
    <w:link w:val="afffff0"/>
    <w:autoRedefine/>
    <w:rsid w:val="004C3608"/>
    <w:pPr>
      <w:keepNext/>
      <w:numPr>
        <w:numId w:val="6"/>
      </w:numPr>
      <w:autoSpaceDE w:val="0"/>
      <w:autoSpaceDN w:val="0"/>
      <w:adjustRightInd w:val="0"/>
      <w:spacing w:after="0" w:line="360" w:lineRule="auto"/>
    </w:pPr>
    <w:rPr>
      <w:rFonts w:ascii="Times New Roman" w:eastAsia="Times New Roman" w:hAnsi="Times New Roman" w:cs="Times New Roman"/>
      <w:sz w:val="28"/>
      <w:lang w:val="en-US" w:eastAsia="ru-RU"/>
    </w:rPr>
  </w:style>
  <w:style w:type="character" w:customStyle="1" w:styleId="afffff0">
    <w:name w:val="Обычный с буллитом Знак"/>
    <w:link w:val="a1"/>
    <w:rsid w:val="004C3608"/>
    <w:rPr>
      <w:rFonts w:ascii="Times New Roman" w:eastAsia="Times New Roman" w:hAnsi="Times New Roman" w:cs="Times New Roman"/>
      <w:sz w:val="28"/>
      <w:lang w:val="en-US" w:eastAsia="ru-RU"/>
    </w:rPr>
  </w:style>
  <w:style w:type="character" w:customStyle="1" w:styleId="FootnoteTextChar1">
    <w:name w:val="Footnote Text Char1"/>
    <w:basedOn w:val="a3"/>
    <w:uiPriority w:val="99"/>
    <w:locked/>
    <w:rsid w:val="004C3608"/>
    <w:rPr>
      <w:rFonts w:cs="Times New Roman"/>
    </w:rPr>
  </w:style>
  <w:style w:type="character" w:customStyle="1" w:styleId="311">
    <w:name w:val="Основной текст 3 Знак1"/>
    <w:basedOn w:val="a3"/>
    <w:uiPriority w:val="99"/>
    <w:semiHidden/>
    <w:rsid w:val="004C3608"/>
    <w:rPr>
      <w:sz w:val="16"/>
      <w:szCs w:val="16"/>
    </w:rPr>
  </w:style>
  <w:style w:type="paragraph" w:customStyle="1" w:styleId="afffff1">
    <w:name w:val="Нумерованный Список"/>
    <w:basedOn w:val="a2"/>
    <w:rsid w:val="004C3608"/>
    <w:pPr>
      <w:spacing w:before="120" w:after="12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highlight">
    <w:name w:val="highlight"/>
    <w:basedOn w:val="a3"/>
    <w:rsid w:val="004C3608"/>
    <w:rPr>
      <w:shd w:val="clear" w:color="auto" w:fill="DDDDDD"/>
    </w:rPr>
  </w:style>
  <w:style w:type="paragraph" w:customStyle="1" w:styleId="normtext">
    <w:name w:val="normtext"/>
    <w:basedOn w:val="a2"/>
    <w:rsid w:val="004C3608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">
    <w:name w:val="normtitle"/>
    <w:basedOn w:val="a2"/>
    <w:autoRedefine/>
    <w:rsid w:val="004C3608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c">
    <w:name w:val="normtitlec"/>
    <w:basedOn w:val="a2"/>
    <w:rsid w:val="004C360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color w:val="000000"/>
      <w:sz w:val="20"/>
      <w:szCs w:val="20"/>
      <w:lang w:eastAsia="ru-RU"/>
    </w:rPr>
  </w:style>
  <w:style w:type="paragraph" w:customStyle="1" w:styleId="Pa0">
    <w:name w:val="Pa0"/>
    <w:basedOn w:val="Default"/>
    <w:next w:val="Default"/>
    <w:autoRedefine/>
    <w:uiPriority w:val="99"/>
    <w:rsid w:val="004C3608"/>
    <w:pPr>
      <w:spacing w:line="241" w:lineRule="atLeast"/>
    </w:pPr>
    <w:rPr>
      <w:rFonts w:ascii="Hoefler Txt" w:hAnsi="Hoefler Txt"/>
      <w:color w:val="auto"/>
    </w:rPr>
  </w:style>
  <w:style w:type="character" w:customStyle="1" w:styleId="A20">
    <w:name w:val="A2"/>
    <w:uiPriority w:val="99"/>
    <w:rsid w:val="004C3608"/>
    <w:rPr>
      <w:rFonts w:cs="Hoefler Txt"/>
      <w:color w:val="000000"/>
      <w:sz w:val="32"/>
      <w:szCs w:val="32"/>
    </w:rPr>
  </w:style>
  <w:style w:type="character" w:customStyle="1" w:styleId="A00">
    <w:name w:val="A0"/>
    <w:autoRedefine/>
    <w:uiPriority w:val="99"/>
    <w:qFormat/>
    <w:rsid w:val="004C3608"/>
    <w:rPr>
      <w:rFonts w:cs="Hoefler Txt"/>
      <w:color w:val="000000"/>
      <w:sz w:val="124"/>
      <w:szCs w:val="124"/>
    </w:rPr>
  </w:style>
  <w:style w:type="table" w:customStyle="1" w:styleId="2b">
    <w:name w:val="Сетка таблицы2"/>
    <w:basedOn w:val="a4"/>
    <w:uiPriority w:val="59"/>
    <w:rsid w:val="004C3608"/>
    <w:pPr>
      <w:spacing w:after="0" w:line="240" w:lineRule="auto"/>
    </w:pPr>
    <w:rPr>
      <w:rFonts w:ascii="Calibri" w:eastAsia="Times New Roman" w:hAnsi="Calibri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10">
    <w:name w:val="A1"/>
    <w:autoRedefine/>
    <w:uiPriority w:val="99"/>
    <w:qFormat/>
    <w:rsid w:val="004C3608"/>
    <w:rPr>
      <w:color w:val="000000"/>
      <w:sz w:val="72"/>
      <w:szCs w:val="72"/>
    </w:rPr>
  </w:style>
  <w:style w:type="paragraph" w:customStyle="1" w:styleId="Pa6">
    <w:name w:val="Pa6"/>
    <w:basedOn w:val="Default"/>
    <w:next w:val="Default"/>
    <w:uiPriority w:val="99"/>
    <w:rsid w:val="004C3608"/>
    <w:pPr>
      <w:spacing w:line="221" w:lineRule="atLeast"/>
    </w:pPr>
    <w:rPr>
      <w:rFonts w:ascii="Humanist 77 7 BT" w:hAnsi="Humanist 77 7 BT"/>
      <w:color w:val="auto"/>
    </w:rPr>
  </w:style>
  <w:style w:type="paragraph" w:customStyle="1" w:styleId="Pa1">
    <w:name w:val="Pa1"/>
    <w:basedOn w:val="Default"/>
    <w:next w:val="Default"/>
    <w:autoRedefine/>
    <w:uiPriority w:val="99"/>
    <w:qFormat/>
    <w:rsid w:val="004C3608"/>
    <w:pPr>
      <w:spacing w:line="201" w:lineRule="atLeast"/>
    </w:pPr>
    <w:rPr>
      <w:color w:val="auto"/>
    </w:rPr>
  </w:style>
  <w:style w:type="paragraph" w:customStyle="1" w:styleId="Pa2">
    <w:name w:val="Pa2"/>
    <w:basedOn w:val="Default"/>
    <w:next w:val="Default"/>
    <w:autoRedefine/>
    <w:uiPriority w:val="99"/>
    <w:rsid w:val="004C3608"/>
    <w:pPr>
      <w:spacing w:line="201" w:lineRule="atLeast"/>
    </w:pPr>
    <w:rPr>
      <w:color w:val="auto"/>
    </w:rPr>
  </w:style>
  <w:style w:type="paragraph" w:customStyle="1" w:styleId="Pa16">
    <w:name w:val="Pa16"/>
    <w:basedOn w:val="Default"/>
    <w:next w:val="Default"/>
    <w:uiPriority w:val="99"/>
    <w:rsid w:val="004C3608"/>
    <w:pPr>
      <w:spacing w:line="201" w:lineRule="atLeast"/>
    </w:pPr>
    <w:rPr>
      <w:color w:val="auto"/>
    </w:rPr>
  </w:style>
  <w:style w:type="paragraph" w:customStyle="1" w:styleId="afffff2">
    <w:name w:val="Вставка с буллитом"/>
    <w:basedOn w:val="a2"/>
    <w:autoRedefine/>
    <w:rsid w:val="004C3608"/>
    <w:pPr>
      <w:keepNext/>
      <w:tabs>
        <w:tab w:val="left" w:pos="1276"/>
      </w:tabs>
      <w:spacing w:after="0" w:line="360" w:lineRule="auto"/>
      <w:ind w:left="1134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s4">
    <w:name w:val="s4"/>
    <w:basedOn w:val="a3"/>
    <w:qFormat/>
    <w:rsid w:val="004C3608"/>
  </w:style>
  <w:style w:type="character" w:customStyle="1" w:styleId="pointtitle1">
    <w:name w:val="point_title1"/>
    <w:basedOn w:val="a3"/>
    <w:rsid w:val="004C3608"/>
    <w:rPr>
      <w:b/>
      <w:bCs/>
    </w:rPr>
  </w:style>
  <w:style w:type="character" w:customStyle="1" w:styleId="authortype">
    <w:name w:val="author_type"/>
    <w:basedOn w:val="a3"/>
    <w:qFormat/>
    <w:rsid w:val="004C3608"/>
  </w:style>
  <w:style w:type="paragraph" w:customStyle="1" w:styleId="s34">
    <w:name w:val="s_34"/>
    <w:basedOn w:val="a2"/>
    <w:qFormat/>
    <w:rsid w:val="004C3608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80"/>
      <w:sz w:val="21"/>
      <w:szCs w:val="21"/>
      <w:lang w:eastAsia="ru-RU"/>
    </w:rPr>
  </w:style>
  <w:style w:type="paragraph" w:customStyle="1" w:styleId="s94">
    <w:name w:val="s_94"/>
    <w:basedOn w:val="a2"/>
    <w:rsid w:val="004C3608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222">
    <w:name w:val="s_222"/>
    <w:basedOn w:val="a2"/>
    <w:qFormat/>
    <w:rsid w:val="004C3608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153">
    <w:name w:val="s_153"/>
    <w:basedOn w:val="a2"/>
    <w:rsid w:val="004C3608"/>
    <w:pPr>
      <w:spacing w:after="0" w:line="240" w:lineRule="auto"/>
      <w:ind w:left="825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s103">
    <w:name w:val="s_103"/>
    <w:basedOn w:val="a3"/>
    <w:rsid w:val="004C3608"/>
    <w:rPr>
      <w:b/>
      <w:bCs/>
      <w:color w:val="000080"/>
    </w:rPr>
  </w:style>
  <w:style w:type="paragraph" w:customStyle="1" w:styleId="s13">
    <w:name w:val="s_13"/>
    <w:basedOn w:val="a2"/>
    <w:rsid w:val="004C3608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252">
    <w:name w:val="s_252"/>
    <w:basedOn w:val="a2"/>
    <w:rsid w:val="004C3608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entry-meta">
    <w:name w:val="entry-meta"/>
    <w:basedOn w:val="a2"/>
    <w:rsid w:val="004C3608"/>
    <w:pPr>
      <w:spacing w:before="100" w:beforeAutospacing="1" w:after="210" w:line="240" w:lineRule="auto"/>
    </w:pPr>
    <w:rPr>
      <w:rFonts w:ascii="Times New Roman" w:eastAsia="Times New Roman" w:hAnsi="Times New Roman" w:cs="Times New Roman"/>
      <w:color w:val="717171"/>
      <w:sz w:val="17"/>
      <w:szCs w:val="17"/>
      <w:lang w:eastAsia="ru-RU"/>
    </w:rPr>
  </w:style>
  <w:style w:type="paragraph" w:customStyle="1" w:styleId="afffff3">
    <w:name w:val="ФТ_Основной текст"/>
    <w:basedOn w:val="a2"/>
    <w:qFormat/>
    <w:rsid w:val="004C3608"/>
    <w:pPr>
      <w:suppressAutoHyphens/>
      <w:spacing w:after="0" w:line="324" w:lineRule="auto"/>
      <w:ind w:right="-2" w:firstLine="709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afffff4">
    <w:name w:val="Вассо абзац"/>
    <w:basedOn w:val="a2"/>
    <w:link w:val="afffff5"/>
    <w:rsid w:val="004C3608"/>
    <w:pPr>
      <w:spacing w:after="0" w:line="360" w:lineRule="auto"/>
      <w:ind w:firstLine="709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ff5">
    <w:name w:val="Вассо абзац Знак"/>
    <w:link w:val="afffff4"/>
    <w:rsid w:val="004C3608"/>
    <w:rPr>
      <w:rFonts w:ascii="Times New Roman" w:eastAsia="Times New Roman" w:hAnsi="Times New Roman" w:cs="Times New Roman"/>
      <w:sz w:val="28"/>
      <w:szCs w:val="24"/>
      <w:lang w:eastAsia="ru-RU"/>
    </w:rPr>
  </w:style>
  <w:style w:type="table" w:customStyle="1" w:styleId="3b">
    <w:name w:val="Сетка таблицы3"/>
    <w:basedOn w:val="a4"/>
    <w:rsid w:val="004C36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kiplink">
    <w:name w:val="skiplink"/>
    <w:basedOn w:val="a2"/>
    <w:rsid w:val="004C36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f7">
    <w:name w:val="Просмотренная гиперссылка1"/>
    <w:basedOn w:val="a3"/>
    <w:uiPriority w:val="99"/>
    <w:semiHidden/>
    <w:unhideWhenUsed/>
    <w:rsid w:val="004C3608"/>
    <w:rPr>
      <w:color w:val="954F72"/>
      <w:u w:val="single"/>
    </w:rPr>
  </w:style>
  <w:style w:type="table" w:customStyle="1" w:styleId="44">
    <w:name w:val="Сетка таблицы4"/>
    <w:basedOn w:val="a4"/>
    <w:rsid w:val="004C36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18">
    <w:name w:val="Pa18"/>
    <w:basedOn w:val="a2"/>
    <w:next w:val="a2"/>
    <w:uiPriority w:val="99"/>
    <w:rsid w:val="004C3608"/>
    <w:pPr>
      <w:autoSpaceDE w:val="0"/>
      <w:autoSpaceDN w:val="0"/>
      <w:adjustRightInd w:val="0"/>
      <w:spacing w:after="0" w:line="181" w:lineRule="atLeast"/>
    </w:pPr>
    <w:rPr>
      <w:rFonts w:ascii="DIN" w:eastAsia="Times New Roman" w:hAnsi="DIN" w:cs="Times New Roman"/>
      <w:sz w:val="28"/>
      <w:szCs w:val="24"/>
      <w:lang w:eastAsia="ru-RU"/>
    </w:rPr>
  </w:style>
  <w:style w:type="table" w:customStyle="1" w:styleId="113">
    <w:name w:val="Сетка таблицы11"/>
    <w:basedOn w:val="a4"/>
    <w:uiPriority w:val="39"/>
    <w:rsid w:val="004C360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nhprefinefont">
    <w:name w:val="fn hp_refine_font"/>
    <w:basedOn w:val="a3"/>
    <w:uiPriority w:val="99"/>
    <w:rsid w:val="004C3608"/>
  </w:style>
  <w:style w:type="character" w:customStyle="1" w:styleId="afffff6">
    <w:name w:val="Основной текст_"/>
    <w:basedOn w:val="a3"/>
    <w:link w:val="2c"/>
    <w:locked/>
    <w:rsid w:val="004C3608"/>
    <w:rPr>
      <w:sz w:val="26"/>
      <w:szCs w:val="26"/>
      <w:shd w:val="clear" w:color="auto" w:fill="FFFFFF"/>
    </w:rPr>
  </w:style>
  <w:style w:type="paragraph" w:customStyle="1" w:styleId="2c">
    <w:name w:val="Основной текст2"/>
    <w:basedOn w:val="a2"/>
    <w:link w:val="afffff6"/>
    <w:autoRedefine/>
    <w:qFormat/>
    <w:rsid w:val="004C3608"/>
    <w:pPr>
      <w:widowControl w:val="0"/>
      <w:shd w:val="clear" w:color="auto" w:fill="FFFFFF"/>
      <w:spacing w:after="0" w:line="322" w:lineRule="exact"/>
      <w:ind w:hanging="1740"/>
    </w:pPr>
    <w:rPr>
      <w:sz w:val="26"/>
      <w:szCs w:val="26"/>
    </w:rPr>
  </w:style>
  <w:style w:type="paragraph" w:customStyle="1" w:styleId="16">
    <w:name w:val="Схема документа1"/>
    <w:basedOn w:val="a2"/>
    <w:next w:val="af8"/>
    <w:link w:val="af9"/>
    <w:autoRedefine/>
    <w:semiHidden/>
    <w:unhideWhenUsed/>
    <w:qFormat/>
    <w:rsid w:val="004C3608"/>
    <w:pPr>
      <w:spacing w:after="0" w:line="240" w:lineRule="auto"/>
    </w:pPr>
    <w:rPr>
      <w:rFonts w:ascii="Segoe UI" w:hAnsi="Segoe UI" w:cs="Segoe UI"/>
      <w:sz w:val="16"/>
      <w:szCs w:val="16"/>
    </w:rPr>
  </w:style>
  <w:style w:type="table" w:customStyle="1" w:styleId="54">
    <w:name w:val="Сетка таблицы5"/>
    <w:basedOn w:val="a4"/>
    <w:autoRedefine/>
    <w:uiPriority w:val="39"/>
    <w:qFormat/>
    <w:rsid w:val="004C360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4"/>
    <w:autoRedefine/>
    <w:qFormat/>
    <w:rsid w:val="004C36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4"/>
    <w:autoRedefine/>
    <w:uiPriority w:val="39"/>
    <w:qFormat/>
    <w:rsid w:val="004C360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5">
    <w:name w:val="Сетка таблицы6"/>
    <w:basedOn w:val="a4"/>
    <w:autoRedefine/>
    <w:qFormat/>
    <w:rsid w:val="004C360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5">
    <w:name w:val="Сетка таблицы7"/>
    <w:basedOn w:val="a4"/>
    <w:autoRedefine/>
    <w:qFormat/>
    <w:rsid w:val="004C3608"/>
    <w:pPr>
      <w:spacing w:after="0" w:line="240" w:lineRule="auto"/>
    </w:pPr>
    <w:rPr>
      <w:rFonts w:ascii="Calibri" w:eastAsia="Times New Roman" w:hAnsi="Calibri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">
    <w:name w:val="Таблица-сетка 6 цветная1"/>
    <w:basedOn w:val="a4"/>
    <w:autoRedefine/>
    <w:uiPriority w:val="51"/>
    <w:qFormat/>
    <w:rsid w:val="004C3608"/>
    <w:pPr>
      <w:spacing w:after="0" w:line="240" w:lineRule="auto"/>
    </w:pPr>
    <w:rPr>
      <w:rFonts w:ascii="Calibri" w:eastAsia="Times New Roman" w:hAnsi="Calibri" w:cs="Times New Roman"/>
      <w:color w:val="000000"/>
      <w:sz w:val="20"/>
      <w:szCs w:val="20"/>
      <w:lang w:eastAsia="ru-RU"/>
    </w:rPr>
    <w:tblPr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31">
    <w:name w:val="Светлый список - Акцент 31"/>
    <w:basedOn w:val="a4"/>
    <w:autoRedefine/>
    <w:uiPriority w:val="61"/>
    <w:qFormat/>
    <w:rsid w:val="004C3608"/>
    <w:pPr>
      <w:spacing w:after="0" w:line="240" w:lineRule="auto"/>
    </w:pPr>
    <w:rPr>
      <w:rFonts w:ascii="Calibri" w:eastAsia="Times New Roman" w:hAnsi="Calibri" w:cs="Times New Roman"/>
      <w:sz w:val="24"/>
      <w:szCs w:val="24"/>
      <w:lang w:eastAsia="ru-RU"/>
    </w:rPr>
    <w:tblPr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character" w:customStyle="1" w:styleId="indent1">
    <w:name w:val="indent1"/>
    <w:basedOn w:val="a3"/>
    <w:autoRedefine/>
    <w:qFormat/>
    <w:rsid w:val="004C3608"/>
  </w:style>
  <w:style w:type="character" w:customStyle="1" w:styleId="wb-invisible">
    <w:name w:val="wb-invisible"/>
    <w:basedOn w:val="a3"/>
    <w:autoRedefine/>
    <w:qFormat/>
    <w:rsid w:val="004C3608"/>
  </w:style>
  <w:style w:type="character" w:customStyle="1" w:styleId="atn">
    <w:name w:val="atn"/>
    <w:basedOn w:val="a3"/>
    <w:autoRedefine/>
    <w:qFormat/>
    <w:rsid w:val="004C3608"/>
  </w:style>
  <w:style w:type="paragraph" w:customStyle="1" w:styleId="DBRetraitcorpsdetexte">
    <w:name w:val="DB Retrait corps de texte"/>
    <w:basedOn w:val="a2"/>
    <w:autoRedefine/>
    <w:qFormat/>
    <w:rsid w:val="004C3608"/>
    <w:pPr>
      <w:keepLines/>
      <w:spacing w:before="120" w:after="120" w:line="240" w:lineRule="auto"/>
      <w:ind w:firstLine="1134"/>
    </w:pPr>
    <w:rPr>
      <w:rFonts w:ascii="Times New Roman" w:eastAsia="Times New Roman" w:hAnsi="Times New Roman" w:cs="Times New Roman"/>
      <w:sz w:val="18"/>
      <w:szCs w:val="20"/>
      <w:lang w:val="fr-FR" w:eastAsia="fr-FR"/>
    </w:rPr>
  </w:style>
  <w:style w:type="table" w:customStyle="1" w:styleId="-411">
    <w:name w:val="Таблица-сетка 4 — акцент 11"/>
    <w:basedOn w:val="a4"/>
    <w:autoRedefine/>
    <w:uiPriority w:val="49"/>
    <w:qFormat/>
    <w:rsid w:val="004C36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">
    <w:name w:val="Список-таблица 21"/>
    <w:basedOn w:val="a4"/>
    <w:autoRedefine/>
    <w:uiPriority w:val="47"/>
    <w:qFormat/>
    <w:rsid w:val="004C360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paragraph" w:customStyle="1" w:styleId="Pa35">
    <w:name w:val="Pa35"/>
    <w:basedOn w:val="Default"/>
    <w:next w:val="Default"/>
    <w:autoRedefine/>
    <w:uiPriority w:val="99"/>
    <w:qFormat/>
    <w:rsid w:val="004C3608"/>
    <w:pPr>
      <w:spacing w:line="161" w:lineRule="atLeast"/>
    </w:pPr>
    <w:rPr>
      <w:rFonts w:ascii="Trebuchet MS" w:hAnsi="Trebuchet MS"/>
      <w:color w:val="auto"/>
    </w:rPr>
  </w:style>
  <w:style w:type="paragraph" w:customStyle="1" w:styleId="Pa36">
    <w:name w:val="Pa36"/>
    <w:basedOn w:val="Default"/>
    <w:next w:val="Default"/>
    <w:autoRedefine/>
    <w:uiPriority w:val="99"/>
    <w:qFormat/>
    <w:rsid w:val="004C3608"/>
    <w:pPr>
      <w:spacing w:line="161" w:lineRule="atLeast"/>
    </w:pPr>
    <w:rPr>
      <w:rFonts w:ascii="Trebuchet MS" w:hAnsi="Trebuchet MS"/>
      <w:color w:val="auto"/>
    </w:rPr>
  </w:style>
  <w:style w:type="paragraph" w:customStyle="1" w:styleId="Pa37">
    <w:name w:val="Pa37"/>
    <w:basedOn w:val="Default"/>
    <w:next w:val="Default"/>
    <w:autoRedefine/>
    <w:uiPriority w:val="99"/>
    <w:qFormat/>
    <w:rsid w:val="004C3608"/>
    <w:pPr>
      <w:spacing w:line="181" w:lineRule="atLeast"/>
    </w:pPr>
    <w:rPr>
      <w:rFonts w:ascii="Trebuchet MS" w:hAnsi="Trebuchet MS"/>
      <w:color w:val="auto"/>
    </w:rPr>
  </w:style>
  <w:style w:type="paragraph" w:customStyle="1" w:styleId="Pa38">
    <w:name w:val="Pa38"/>
    <w:basedOn w:val="Default"/>
    <w:next w:val="Default"/>
    <w:autoRedefine/>
    <w:uiPriority w:val="99"/>
    <w:qFormat/>
    <w:rsid w:val="004C3608"/>
    <w:pPr>
      <w:spacing w:line="181" w:lineRule="atLeast"/>
    </w:pPr>
    <w:rPr>
      <w:rFonts w:ascii="Trebuchet MS" w:hAnsi="Trebuchet MS"/>
      <w:color w:val="auto"/>
    </w:rPr>
  </w:style>
  <w:style w:type="table" w:customStyle="1" w:styleId="-4111">
    <w:name w:val="Таблица-сетка 4 — акцент 111"/>
    <w:basedOn w:val="a4"/>
    <w:autoRedefine/>
    <w:uiPriority w:val="49"/>
    <w:qFormat/>
    <w:rsid w:val="004C36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">
    <w:name w:val="Список-таблица 211"/>
    <w:basedOn w:val="a4"/>
    <w:autoRedefine/>
    <w:uiPriority w:val="47"/>
    <w:qFormat/>
    <w:rsid w:val="004C360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character" w:customStyle="1" w:styleId="longtext">
    <w:name w:val="long_text"/>
    <w:autoRedefine/>
    <w:qFormat/>
    <w:rsid w:val="004C3608"/>
    <w:rPr>
      <w:rFonts w:cs="Times New Roman"/>
    </w:rPr>
  </w:style>
  <w:style w:type="paragraph" w:customStyle="1" w:styleId="-11">
    <w:name w:val="Цветной список - Акцент 11"/>
    <w:basedOn w:val="a2"/>
    <w:autoRedefine/>
    <w:uiPriority w:val="34"/>
    <w:qFormat/>
    <w:rsid w:val="004C3608"/>
    <w:pPr>
      <w:spacing w:after="0" w:line="360" w:lineRule="auto"/>
      <w:ind w:left="720" w:firstLine="709"/>
      <w:contextualSpacing/>
    </w:pPr>
    <w:rPr>
      <w:rFonts w:ascii="Calibri" w:eastAsia="Calibri" w:hAnsi="Calibri" w:cs="Times New Roman"/>
      <w:sz w:val="28"/>
      <w:lang w:eastAsia="ru-RU"/>
    </w:rPr>
  </w:style>
  <w:style w:type="paragraph" w:customStyle="1" w:styleId="ListParagraph1">
    <w:name w:val="List Paragraph1"/>
    <w:basedOn w:val="a2"/>
    <w:autoRedefine/>
    <w:qFormat/>
    <w:rsid w:val="004C3608"/>
    <w:pPr>
      <w:spacing w:before="60" w:after="0" w:line="240" w:lineRule="auto"/>
      <w:ind w:left="720" w:firstLine="72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font5">
    <w:name w:val="font5"/>
    <w:basedOn w:val="a2"/>
    <w:autoRedefine/>
    <w:qFormat/>
    <w:rsid w:val="004C36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font6">
    <w:name w:val="font6"/>
    <w:basedOn w:val="a2"/>
    <w:autoRedefine/>
    <w:qFormat/>
    <w:rsid w:val="004C36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ont7">
    <w:name w:val="font7"/>
    <w:basedOn w:val="a2"/>
    <w:autoRedefine/>
    <w:qFormat/>
    <w:rsid w:val="004C36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font8">
    <w:name w:val="font8"/>
    <w:basedOn w:val="a2"/>
    <w:autoRedefine/>
    <w:qFormat/>
    <w:rsid w:val="004C36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font9">
    <w:name w:val="font9"/>
    <w:basedOn w:val="a2"/>
    <w:autoRedefine/>
    <w:qFormat/>
    <w:rsid w:val="004C36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font10">
    <w:name w:val="font10"/>
    <w:basedOn w:val="a2"/>
    <w:autoRedefine/>
    <w:qFormat/>
    <w:rsid w:val="004C36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11">
    <w:name w:val="font11"/>
    <w:basedOn w:val="a2"/>
    <w:autoRedefine/>
    <w:qFormat/>
    <w:rsid w:val="004C36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B050"/>
      <w:sz w:val="20"/>
      <w:szCs w:val="20"/>
      <w:lang w:eastAsia="ru-RU"/>
    </w:rPr>
  </w:style>
  <w:style w:type="paragraph" w:customStyle="1" w:styleId="xl73">
    <w:name w:val="xl73"/>
    <w:basedOn w:val="a2"/>
    <w:autoRedefine/>
    <w:qFormat/>
    <w:rsid w:val="004C3608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4">
    <w:name w:val="xl74"/>
    <w:basedOn w:val="a2"/>
    <w:autoRedefine/>
    <w:qFormat/>
    <w:rsid w:val="004C360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2"/>
    <w:autoRedefine/>
    <w:qFormat/>
    <w:rsid w:val="004C360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6">
    <w:name w:val="xl76"/>
    <w:basedOn w:val="a2"/>
    <w:autoRedefine/>
    <w:qFormat/>
    <w:rsid w:val="004C3608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2"/>
    <w:autoRedefine/>
    <w:qFormat/>
    <w:rsid w:val="004C3608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2"/>
    <w:autoRedefine/>
    <w:qFormat/>
    <w:rsid w:val="004C36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9">
    <w:name w:val="xl79"/>
    <w:basedOn w:val="a2"/>
    <w:autoRedefine/>
    <w:qFormat/>
    <w:rsid w:val="004C36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0">
    <w:name w:val="xl80"/>
    <w:basedOn w:val="a2"/>
    <w:autoRedefine/>
    <w:qFormat/>
    <w:rsid w:val="004C360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1">
    <w:name w:val="xl81"/>
    <w:basedOn w:val="a2"/>
    <w:autoRedefine/>
    <w:qFormat/>
    <w:rsid w:val="004C360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2">
    <w:name w:val="xl82"/>
    <w:basedOn w:val="a2"/>
    <w:autoRedefine/>
    <w:qFormat/>
    <w:rsid w:val="004C36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2"/>
    <w:autoRedefine/>
    <w:qFormat/>
    <w:rsid w:val="004C360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2"/>
    <w:autoRedefine/>
    <w:qFormat/>
    <w:rsid w:val="004C360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2"/>
    <w:autoRedefine/>
    <w:qFormat/>
    <w:rsid w:val="004C3608"/>
    <w:pP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6">
    <w:name w:val="xl86"/>
    <w:basedOn w:val="a2"/>
    <w:autoRedefine/>
    <w:qFormat/>
    <w:rsid w:val="004C3608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7">
    <w:name w:val="xl87"/>
    <w:basedOn w:val="a2"/>
    <w:autoRedefine/>
    <w:qFormat/>
    <w:rsid w:val="004C3608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88">
    <w:name w:val="xl88"/>
    <w:basedOn w:val="a2"/>
    <w:autoRedefine/>
    <w:qFormat/>
    <w:rsid w:val="004C3608"/>
    <w:pP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9">
    <w:name w:val="xl89"/>
    <w:basedOn w:val="a2"/>
    <w:autoRedefine/>
    <w:qFormat/>
    <w:rsid w:val="004C3608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0">
    <w:name w:val="xl90"/>
    <w:basedOn w:val="a2"/>
    <w:autoRedefine/>
    <w:qFormat/>
    <w:rsid w:val="004C3608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1">
    <w:name w:val="xl91"/>
    <w:basedOn w:val="a2"/>
    <w:autoRedefine/>
    <w:qFormat/>
    <w:rsid w:val="004C3608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92">
    <w:name w:val="xl92"/>
    <w:basedOn w:val="a2"/>
    <w:autoRedefine/>
    <w:qFormat/>
    <w:rsid w:val="004C3608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3">
    <w:name w:val="xl93"/>
    <w:basedOn w:val="a2"/>
    <w:autoRedefine/>
    <w:qFormat/>
    <w:rsid w:val="004C3608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4">
    <w:name w:val="xl94"/>
    <w:basedOn w:val="a2"/>
    <w:autoRedefine/>
    <w:qFormat/>
    <w:rsid w:val="004C3608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5">
    <w:name w:val="xl95"/>
    <w:basedOn w:val="a2"/>
    <w:autoRedefine/>
    <w:qFormat/>
    <w:rsid w:val="004C3608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6">
    <w:name w:val="xl96"/>
    <w:basedOn w:val="a2"/>
    <w:autoRedefine/>
    <w:qFormat/>
    <w:rsid w:val="004C3608"/>
    <w:pP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7">
    <w:name w:val="xl97"/>
    <w:basedOn w:val="a2"/>
    <w:autoRedefine/>
    <w:qFormat/>
    <w:rsid w:val="004C3608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8">
    <w:name w:val="xl98"/>
    <w:basedOn w:val="a2"/>
    <w:autoRedefine/>
    <w:qFormat/>
    <w:rsid w:val="004C3608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9">
    <w:name w:val="xl99"/>
    <w:basedOn w:val="a2"/>
    <w:autoRedefine/>
    <w:qFormat/>
    <w:rsid w:val="004C3608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0">
    <w:name w:val="xl100"/>
    <w:basedOn w:val="a2"/>
    <w:autoRedefine/>
    <w:qFormat/>
    <w:rsid w:val="004C3608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1">
    <w:name w:val="xl101"/>
    <w:basedOn w:val="a2"/>
    <w:autoRedefine/>
    <w:qFormat/>
    <w:rsid w:val="004C3608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2">
    <w:name w:val="xl102"/>
    <w:basedOn w:val="a2"/>
    <w:autoRedefine/>
    <w:qFormat/>
    <w:rsid w:val="004C3608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3">
    <w:name w:val="xl103"/>
    <w:basedOn w:val="a2"/>
    <w:autoRedefine/>
    <w:qFormat/>
    <w:rsid w:val="004C3608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4">
    <w:name w:val="xl104"/>
    <w:basedOn w:val="a2"/>
    <w:autoRedefine/>
    <w:qFormat/>
    <w:rsid w:val="004C3608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5">
    <w:name w:val="xl105"/>
    <w:basedOn w:val="a2"/>
    <w:autoRedefine/>
    <w:qFormat/>
    <w:rsid w:val="004C3608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6">
    <w:name w:val="xl106"/>
    <w:basedOn w:val="a2"/>
    <w:autoRedefine/>
    <w:qFormat/>
    <w:rsid w:val="004C3608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7">
    <w:name w:val="xl107"/>
    <w:basedOn w:val="a2"/>
    <w:autoRedefine/>
    <w:qFormat/>
    <w:rsid w:val="004C3608"/>
    <w:pPr>
      <w:shd w:val="clear" w:color="000000" w:fill="FF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8">
    <w:name w:val="xl108"/>
    <w:basedOn w:val="a2"/>
    <w:autoRedefine/>
    <w:qFormat/>
    <w:rsid w:val="004C3608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9">
    <w:name w:val="xl109"/>
    <w:basedOn w:val="a2"/>
    <w:autoRedefine/>
    <w:qFormat/>
    <w:rsid w:val="004C3608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0">
    <w:name w:val="xl110"/>
    <w:basedOn w:val="a2"/>
    <w:autoRedefine/>
    <w:qFormat/>
    <w:rsid w:val="004C3608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11">
    <w:name w:val="xl111"/>
    <w:basedOn w:val="a2"/>
    <w:autoRedefine/>
    <w:qFormat/>
    <w:rsid w:val="004C3608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12">
    <w:name w:val="xl112"/>
    <w:basedOn w:val="a2"/>
    <w:autoRedefine/>
    <w:qFormat/>
    <w:rsid w:val="004C3608"/>
    <w:pPr>
      <w:shd w:val="clear" w:color="000000" w:fill="FF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3">
    <w:name w:val="xl113"/>
    <w:basedOn w:val="a2"/>
    <w:autoRedefine/>
    <w:qFormat/>
    <w:rsid w:val="004C3608"/>
    <w:pPr>
      <w:shd w:val="clear" w:color="000000" w:fill="FFCC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2"/>
    <w:autoRedefine/>
    <w:qFormat/>
    <w:rsid w:val="004C3608"/>
    <w:pPr>
      <w:shd w:val="clear" w:color="000000" w:fill="FFCC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2"/>
    <w:autoRedefine/>
    <w:qFormat/>
    <w:rsid w:val="004C3608"/>
    <w:pPr>
      <w:shd w:val="clear" w:color="000000" w:fill="FFCC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2"/>
    <w:autoRedefine/>
    <w:qFormat/>
    <w:rsid w:val="004C3608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7">
    <w:name w:val="xl117"/>
    <w:basedOn w:val="a2"/>
    <w:autoRedefine/>
    <w:qFormat/>
    <w:rsid w:val="004C3608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2"/>
    <w:autoRedefine/>
    <w:qFormat/>
    <w:rsid w:val="004C36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2"/>
    <w:autoRedefine/>
    <w:qFormat/>
    <w:rsid w:val="004C36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2"/>
    <w:autoRedefine/>
    <w:qFormat/>
    <w:rsid w:val="004C3608"/>
    <w:pP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21">
    <w:name w:val="xl121"/>
    <w:basedOn w:val="a2"/>
    <w:autoRedefine/>
    <w:qFormat/>
    <w:rsid w:val="004C3608"/>
    <w:pPr>
      <w:shd w:val="clear" w:color="000000" w:fill="CC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table" w:customStyle="1" w:styleId="85">
    <w:name w:val="Сетка таблицы8"/>
    <w:basedOn w:val="a4"/>
    <w:autoRedefine/>
    <w:uiPriority w:val="59"/>
    <w:qFormat/>
    <w:rsid w:val="004C360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5">
    <w:name w:val="Сетка таблицы9"/>
    <w:basedOn w:val="a4"/>
    <w:autoRedefine/>
    <w:uiPriority w:val="59"/>
    <w:qFormat/>
    <w:rsid w:val="004C360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">
    <w:name w:val="Body text_"/>
    <w:basedOn w:val="a3"/>
    <w:link w:val="BodyText1"/>
    <w:autoRedefine/>
    <w:qFormat/>
    <w:rsid w:val="004C3608"/>
    <w:rPr>
      <w:sz w:val="26"/>
      <w:szCs w:val="26"/>
      <w:shd w:val="clear" w:color="auto" w:fill="FFFFFF"/>
    </w:rPr>
  </w:style>
  <w:style w:type="paragraph" w:customStyle="1" w:styleId="BodyText1">
    <w:name w:val="Body Text1"/>
    <w:basedOn w:val="a2"/>
    <w:link w:val="Bodytext"/>
    <w:autoRedefine/>
    <w:qFormat/>
    <w:rsid w:val="004C3608"/>
    <w:pPr>
      <w:widowControl w:val="0"/>
      <w:shd w:val="clear" w:color="auto" w:fill="FFFFFF"/>
      <w:spacing w:after="0" w:line="320" w:lineRule="exact"/>
      <w:jc w:val="center"/>
    </w:pPr>
    <w:rPr>
      <w:sz w:val="26"/>
      <w:szCs w:val="26"/>
    </w:rPr>
  </w:style>
  <w:style w:type="character" w:customStyle="1" w:styleId="Bodytext10">
    <w:name w:val="Body text (10)_"/>
    <w:basedOn w:val="a3"/>
    <w:link w:val="Bodytext100"/>
    <w:autoRedefine/>
    <w:qFormat/>
    <w:rsid w:val="004C3608"/>
    <w:rPr>
      <w:b/>
      <w:bCs/>
      <w:shd w:val="clear" w:color="auto" w:fill="FFFFFF"/>
    </w:rPr>
  </w:style>
  <w:style w:type="paragraph" w:customStyle="1" w:styleId="Bodytext100">
    <w:name w:val="Body text (10)"/>
    <w:basedOn w:val="a2"/>
    <w:link w:val="Bodytext10"/>
    <w:autoRedefine/>
    <w:qFormat/>
    <w:rsid w:val="004C3608"/>
    <w:pPr>
      <w:widowControl w:val="0"/>
      <w:shd w:val="clear" w:color="auto" w:fill="FFFFFF"/>
      <w:spacing w:after="240" w:line="508" w:lineRule="exact"/>
    </w:pPr>
    <w:rPr>
      <w:b/>
      <w:bCs/>
    </w:rPr>
  </w:style>
  <w:style w:type="character" w:customStyle="1" w:styleId="Bodytext12pt">
    <w:name w:val="Body text + 12 pt"/>
    <w:basedOn w:val="Bodytext"/>
    <w:autoRedefine/>
    <w:qFormat/>
    <w:rsid w:val="004C3608"/>
    <w:rPr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Bodytext12ptBold">
    <w:name w:val="Body text + 12 pt;Bold"/>
    <w:basedOn w:val="Bodytext"/>
    <w:autoRedefine/>
    <w:qFormat/>
    <w:rsid w:val="004C3608"/>
    <w:rPr>
      <w:b/>
      <w:bCs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table" w:customStyle="1" w:styleId="102">
    <w:name w:val="Сетка таблицы10"/>
    <w:basedOn w:val="a4"/>
    <w:autoRedefine/>
    <w:uiPriority w:val="59"/>
    <w:qFormat/>
    <w:rsid w:val="004C360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f8">
    <w:name w:val="Слабое выделение1"/>
    <w:basedOn w:val="a3"/>
    <w:autoRedefine/>
    <w:uiPriority w:val="19"/>
    <w:qFormat/>
    <w:rsid w:val="004C3608"/>
    <w:rPr>
      <w:i/>
      <w:iCs/>
      <w:color w:val="404040"/>
    </w:rPr>
  </w:style>
  <w:style w:type="table" w:customStyle="1" w:styleId="280">
    <w:name w:val="Сетка таблицы28"/>
    <w:basedOn w:val="a4"/>
    <w:autoRedefine/>
    <w:uiPriority w:val="39"/>
    <w:qFormat/>
    <w:rsid w:val="004C3608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val="en-US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ff7">
    <w:name w:val="Заголовок статьи"/>
    <w:basedOn w:val="a2"/>
    <w:next w:val="a2"/>
    <w:autoRedefine/>
    <w:uiPriority w:val="99"/>
    <w:qFormat/>
    <w:rsid w:val="004C3608"/>
    <w:pPr>
      <w:autoSpaceDE w:val="0"/>
      <w:autoSpaceDN w:val="0"/>
      <w:adjustRightInd w:val="0"/>
      <w:spacing w:after="0" w:line="240" w:lineRule="auto"/>
      <w:ind w:left="1612" w:hanging="892"/>
    </w:pPr>
    <w:rPr>
      <w:rFonts w:ascii="Arial" w:hAnsi="Arial" w:cs="Arial"/>
      <w:sz w:val="28"/>
      <w:szCs w:val="24"/>
      <w:lang w:eastAsia="ru-RU"/>
    </w:rPr>
  </w:style>
  <w:style w:type="paragraph" w:customStyle="1" w:styleId="msonormal0">
    <w:name w:val="msonormal"/>
    <w:basedOn w:val="a2"/>
    <w:autoRedefine/>
    <w:qFormat/>
    <w:rsid w:val="004C36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table" w:customStyle="1" w:styleId="132">
    <w:name w:val="Сетка таблицы13"/>
    <w:basedOn w:val="a4"/>
    <w:autoRedefine/>
    <w:uiPriority w:val="39"/>
    <w:qFormat/>
    <w:rsid w:val="004C36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12">
    <w:name w:val="Заголовок 3 Знак1"/>
    <w:autoRedefine/>
    <w:qFormat/>
    <w:rsid w:val="004C3608"/>
    <w:rPr>
      <w:rFonts w:eastAsia="Calibri"/>
      <w:sz w:val="24"/>
      <w:lang w:val="ru-RU" w:eastAsia="ru-RU"/>
    </w:rPr>
  </w:style>
  <w:style w:type="character" w:customStyle="1" w:styleId="CharStyle10">
    <w:name w:val="Char Style 10"/>
    <w:basedOn w:val="a3"/>
    <w:link w:val="Style9"/>
    <w:autoRedefine/>
    <w:uiPriority w:val="99"/>
    <w:qFormat/>
    <w:rsid w:val="004C3608"/>
    <w:rPr>
      <w:sz w:val="26"/>
      <w:szCs w:val="26"/>
      <w:shd w:val="clear" w:color="auto" w:fill="FFFFFF"/>
    </w:rPr>
  </w:style>
  <w:style w:type="paragraph" w:customStyle="1" w:styleId="Style9">
    <w:name w:val="Style 9"/>
    <w:basedOn w:val="a2"/>
    <w:link w:val="CharStyle10"/>
    <w:autoRedefine/>
    <w:uiPriority w:val="99"/>
    <w:qFormat/>
    <w:rsid w:val="004C3608"/>
    <w:pPr>
      <w:widowControl w:val="0"/>
      <w:shd w:val="clear" w:color="auto" w:fill="FFFFFF"/>
      <w:spacing w:before="1020" w:after="0" w:line="317" w:lineRule="exact"/>
    </w:pPr>
    <w:rPr>
      <w:sz w:val="26"/>
      <w:szCs w:val="26"/>
    </w:rPr>
  </w:style>
  <w:style w:type="paragraph" w:customStyle="1" w:styleId="ConsPlusDocList">
    <w:name w:val="ConsPlusDocList"/>
    <w:autoRedefine/>
    <w:qFormat/>
    <w:rsid w:val="004C360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autoRedefine/>
    <w:qFormat/>
    <w:rsid w:val="004C360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autoRedefine/>
    <w:qFormat/>
    <w:rsid w:val="004C360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autoRedefine/>
    <w:qFormat/>
    <w:rsid w:val="004C3608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8">
    <w:name w:val="Комментарий"/>
    <w:basedOn w:val="a2"/>
    <w:next w:val="a2"/>
    <w:autoRedefine/>
    <w:uiPriority w:val="99"/>
    <w:qFormat/>
    <w:rsid w:val="004C3608"/>
    <w:pPr>
      <w:widowControl w:val="0"/>
      <w:autoSpaceDE w:val="0"/>
      <w:autoSpaceDN w:val="0"/>
      <w:adjustRightInd w:val="0"/>
      <w:spacing w:before="75" w:after="0" w:line="240" w:lineRule="auto"/>
      <w:ind w:left="170"/>
    </w:pPr>
    <w:rPr>
      <w:rFonts w:ascii="Times New Roman CYR" w:eastAsia="Times New Roman" w:hAnsi="Times New Roman CYR" w:cs="Times New Roman CYR"/>
      <w:color w:val="353842"/>
      <w:sz w:val="28"/>
      <w:szCs w:val="24"/>
      <w:shd w:val="clear" w:color="auto" w:fill="F0F0F0"/>
      <w:lang w:eastAsia="ru-RU"/>
    </w:rPr>
  </w:style>
  <w:style w:type="paragraph" w:customStyle="1" w:styleId="afffff9">
    <w:name w:val="Информация о версии"/>
    <w:basedOn w:val="afffff8"/>
    <w:next w:val="a2"/>
    <w:autoRedefine/>
    <w:uiPriority w:val="99"/>
    <w:qFormat/>
    <w:rsid w:val="004C3608"/>
    <w:rPr>
      <w:i/>
      <w:iCs/>
    </w:rPr>
  </w:style>
  <w:style w:type="character" w:customStyle="1" w:styleId="265pt">
    <w:name w:val="Основной текст (2) + 6;5 pt"/>
    <w:basedOn w:val="a3"/>
    <w:autoRedefine/>
    <w:qFormat/>
    <w:rsid w:val="004C3608"/>
    <w:rPr>
      <w:rFonts w:ascii="Times New Roman" w:eastAsia="Times New Roman" w:hAnsi="Times New Roman" w:cs="Times New Roman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table" w:customStyle="1" w:styleId="143">
    <w:name w:val="Сетка таблицы14"/>
    <w:basedOn w:val="a4"/>
    <w:autoRedefine/>
    <w:uiPriority w:val="39"/>
    <w:qFormat/>
    <w:rsid w:val="004C360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2">
    <w:name w:val="Сетка таблицы15"/>
    <w:basedOn w:val="a4"/>
    <w:autoRedefine/>
    <w:uiPriority w:val="39"/>
    <w:qFormat/>
    <w:rsid w:val="004C360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d">
    <w:name w:val="Основной текст (2) + Курсив"/>
    <w:basedOn w:val="a3"/>
    <w:autoRedefine/>
    <w:qFormat/>
    <w:rsid w:val="004C3608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e">
    <w:name w:val="Основной текст (2)"/>
    <w:basedOn w:val="a3"/>
    <w:autoRedefine/>
    <w:qFormat/>
    <w:rsid w:val="004C3608"/>
    <w:rPr>
      <w:rFonts w:ascii="Times New Roman" w:eastAsia="Times New Roman" w:hAnsi="Times New Roman" w:cs="Times New Roman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f">
    <w:name w:val="Основной текст (2)_"/>
    <w:basedOn w:val="a3"/>
    <w:autoRedefine/>
    <w:qFormat/>
    <w:rsid w:val="004C3608"/>
    <w:rPr>
      <w:rFonts w:ascii="Times New Roman" w:eastAsia="Times New Roman" w:hAnsi="Times New Roman" w:cs="Times New Roman"/>
      <w:i/>
      <w:iCs/>
      <w:sz w:val="18"/>
      <w:szCs w:val="18"/>
      <w:u w:val="none"/>
    </w:rPr>
  </w:style>
  <w:style w:type="character" w:customStyle="1" w:styleId="27pt">
    <w:name w:val="Основной текст (2) + 7 pt;Не курсив"/>
    <w:basedOn w:val="2f"/>
    <w:autoRedefine/>
    <w:qFormat/>
    <w:rsid w:val="004C3608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28pt">
    <w:name w:val="Основной текст (2) + 8 pt;Полужирный;Не курсив"/>
    <w:basedOn w:val="2f"/>
    <w:autoRedefine/>
    <w:qFormat/>
    <w:rsid w:val="004C3608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5pt">
    <w:name w:val="Основной текст (2) + 5 pt;Не курсив"/>
    <w:basedOn w:val="2f"/>
    <w:autoRedefine/>
    <w:qFormat/>
    <w:rsid w:val="004C3608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27pt0">
    <w:name w:val="Основной текст (2) + 7 pt"/>
    <w:basedOn w:val="2f"/>
    <w:autoRedefine/>
    <w:qFormat/>
    <w:rsid w:val="004C3608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1f9">
    <w:name w:val="Заголовок №1"/>
    <w:basedOn w:val="a3"/>
    <w:rsid w:val="004C3608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paragraph" w:customStyle="1" w:styleId="afffffa">
    <w:name w:val="сноска"/>
    <w:basedOn w:val="a2"/>
    <w:rsid w:val="004C3608"/>
    <w:pPr>
      <w:spacing w:after="0" w:line="240" w:lineRule="auto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table" w:customStyle="1" w:styleId="160">
    <w:name w:val="Сетка таблицы16"/>
    <w:basedOn w:val="a4"/>
    <w:autoRedefine/>
    <w:uiPriority w:val="39"/>
    <w:qFormat/>
    <w:rsid w:val="004C36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2">
    <w:name w:val="Сетка таблицы17"/>
    <w:basedOn w:val="a4"/>
    <w:autoRedefine/>
    <w:qFormat/>
    <w:rsid w:val="004C36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">
    <w:name w:val="Сетка таблицы21"/>
    <w:basedOn w:val="a4"/>
    <w:autoRedefine/>
    <w:uiPriority w:val="59"/>
    <w:qFormat/>
    <w:rsid w:val="004C3608"/>
    <w:pPr>
      <w:spacing w:after="0" w:line="240" w:lineRule="auto"/>
    </w:pPr>
    <w:rPr>
      <w:rFonts w:ascii="Calibri" w:eastAsia="Times New Roman" w:hAnsi="Calibri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">
    <w:name w:val="Сетка таблицы31"/>
    <w:basedOn w:val="a4"/>
    <w:autoRedefine/>
    <w:qFormat/>
    <w:rsid w:val="004C36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"/>
    <w:basedOn w:val="a4"/>
    <w:autoRedefine/>
    <w:qFormat/>
    <w:rsid w:val="004C36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0">
    <w:name w:val="Сетка таблицы112"/>
    <w:basedOn w:val="a4"/>
    <w:autoRedefine/>
    <w:uiPriority w:val="39"/>
    <w:qFormat/>
    <w:rsid w:val="004C360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1">
    <w:name w:val="Сетка таблицы51"/>
    <w:basedOn w:val="a4"/>
    <w:autoRedefine/>
    <w:uiPriority w:val="39"/>
    <w:qFormat/>
    <w:rsid w:val="004C360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4"/>
    <w:autoRedefine/>
    <w:qFormat/>
    <w:rsid w:val="004C36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">
    <w:name w:val="Сетка таблицы1111"/>
    <w:basedOn w:val="a4"/>
    <w:autoRedefine/>
    <w:uiPriority w:val="39"/>
    <w:qFormat/>
    <w:rsid w:val="004C360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">
    <w:name w:val="Сетка таблицы61"/>
    <w:basedOn w:val="a4"/>
    <w:autoRedefine/>
    <w:qFormat/>
    <w:rsid w:val="004C360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">
    <w:name w:val="Сетка таблицы71"/>
    <w:basedOn w:val="a4"/>
    <w:autoRedefine/>
    <w:qFormat/>
    <w:rsid w:val="004C3608"/>
    <w:pPr>
      <w:spacing w:after="0" w:line="240" w:lineRule="auto"/>
    </w:pPr>
    <w:rPr>
      <w:rFonts w:ascii="Calibri" w:eastAsia="Times New Roman" w:hAnsi="Calibri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1">
    <w:name w:val="Таблица-сетка 6 цветная11"/>
    <w:basedOn w:val="a4"/>
    <w:autoRedefine/>
    <w:uiPriority w:val="51"/>
    <w:qFormat/>
    <w:rsid w:val="004C3608"/>
    <w:pPr>
      <w:spacing w:after="0" w:line="240" w:lineRule="auto"/>
    </w:pPr>
    <w:rPr>
      <w:rFonts w:ascii="Calibri" w:eastAsia="Times New Roman" w:hAnsi="Calibri" w:cs="Times New Roman"/>
      <w:color w:val="000000"/>
      <w:sz w:val="20"/>
      <w:szCs w:val="20"/>
      <w:lang w:eastAsia="ru-RU"/>
    </w:rPr>
    <w:tblPr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2">
    <w:name w:val="Таблица-сетка 4 — акцент 112"/>
    <w:basedOn w:val="a4"/>
    <w:autoRedefine/>
    <w:uiPriority w:val="49"/>
    <w:qFormat/>
    <w:rsid w:val="004C36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2">
    <w:name w:val="Список-таблица 212"/>
    <w:basedOn w:val="a4"/>
    <w:autoRedefine/>
    <w:uiPriority w:val="47"/>
    <w:qFormat/>
    <w:rsid w:val="004C360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11">
    <w:name w:val="Таблица-сетка 4 — акцент 1111"/>
    <w:basedOn w:val="a4"/>
    <w:autoRedefine/>
    <w:uiPriority w:val="49"/>
    <w:qFormat/>
    <w:rsid w:val="004C36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1">
    <w:name w:val="Список-таблица 2111"/>
    <w:basedOn w:val="a4"/>
    <w:autoRedefine/>
    <w:uiPriority w:val="47"/>
    <w:qFormat/>
    <w:rsid w:val="004C360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810">
    <w:name w:val="Сетка таблицы81"/>
    <w:basedOn w:val="a4"/>
    <w:uiPriority w:val="59"/>
    <w:rsid w:val="004C360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10">
    <w:name w:val="Сетка таблицы91"/>
    <w:basedOn w:val="a4"/>
    <w:uiPriority w:val="59"/>
    <w:rsid w:val="004C360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1">
    <w:name w:val="Сетка таблицы101"/>
    <w:basedOn w:val="a4"/>
    <w:uiPriority w:val="59"/>
    <w:qFormat/>
    <w:rsid w:val="004C360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81">
    <w:name w:val="Сетка таблицы281"/>
    <w:basedOn w:val="a4"/>
    <w:autoRedefine/>
    <w:uiPriority w:val="39"/>
    <w:qFormat/>
    <w:rsid w:val="004C3608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val="en-US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0">
    <w:name w:val="Сетка таблицы131"/>
    <w:basedOn w:val="a4"/>
    <w:autoRedefine/>
    <w:uiPriority w:val="39"/>
    <w:qFormat/>
    <w:rsid w:val="004C36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10">
    <w:name w:val="Сетка таблицы141"/>
    <w:basedOn w:val="a4"/>
    <w:autoRedefine/>
    <w:uiPriority w:val="39"/>
    <w:qFormat/>
    <w:rsid w:val="004C360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10">
    <w:name w:val="Сетка таблицы151"/>
    <w:basedOn w:val="a4"/>
    <w:autoRedefine/>
    <w:uiPriority w:val="39"/>
    <w:qFormat/>
    <w:rsid w:val="004C360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0">
    <w:name w:val="Неразрешенное упоминание2"/>
    <w:basedOn w:val="a3"/>
    <w:autoRedefine/>
    <w:uiPriority w:val="99"/>
    <w:semiHidden/>
    <w:unhideWhenUsed/>
    <w:qFormat/>
    <w:rsid w:val="004C3608"/>
    <w:rPr>
      <w:color w:val="605E5C"/>
      <w:shd w:val="clear" w:color="auto" w:fill="E1DFDD"/>
    </w:rPr>
  </w:style>
  <w:style w:type="character" w:customStyle="1" w:styleId="3c">
    <w:name w:val="Неразрешенное упоминание3"/>
    <w:basedOn w:val="a3"/>
    <w:autoRedefine/>
    <w:uiPriority w:val="99"/>
    <w:semiHidden/>
    <w:unhideWhenUsed/>
    <w:qFormat/>
    <w:rsid w:val="004C3608"/>
    <w:rPr>
      <w:color w:val="605E5C"/>
      <w:shd w:val="clear" w:color="auto" w:fill="E1DFDD"/>
    </w:rPr>
  </w:style>
  <w:style w:type="paragraph" w:customStyle="1" w:styleId="1fa">
    <w:name w:val="обычный_1 Знак Знак Знак Знак Знак Знак Знак Знак Знак"/>
    <w:basedOn w:val="a2"/>
    <w:autoRedefine/>
    <w:qFormat/>
    <w:rsid w:val="004C3608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ru-RU"/>
    </w:rPr>
  </w:style>
  <w:style w:type="paragraph" w:customStyle="1" w:styleId="3d">
    <w:name w:val="Абзац3"/>
    <w:basedOn w:val="a2"/>
    <w:next w:val="a2"/>
    <w:autoRedefine/>
    <w:qFormat/>
    <w:rsid w:val="004C3608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CharCarCarCharCharCarCarCharCharCarCarCharChar">
    <w:name w:val="Char Char Car Car Char Char Car Car Char Char Car Car Char Char"/>
    <w:basedOn w:val="a2"/>
    <w:autoRedefine/>
    <w:qFormat/>
    <w:rsid w:val="004C3608"/>
    <w:pPr>
      <w:spacing w:line="240" w:lineRule="exac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ffb">
    <w:name w:val="Внимание: недобросовестность!"/>
    <w:basedOn w:val="a2"/>
    <w:next w:val="a2"/>
    <w:autoRedefine/>
    <w:qFormat/>
    <w:rsid w:val="004C360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1fb">
    <w:name w:val="Знак Знак1 Знак Знак Знак Знак"/>
    <w:basedOn w:val="a2"/>
    <w:autoRedefine/>
    <w:qFormat/>
    <w:rsid w:val="004C3608"/>
    <w:pPr>
      <w:spacing w:line="240" w:lineRule="exact"/>
    </w:pPr>
    <w:rPr>
      <w:rFonts w:ascii="Verdana" w:eastAsia="Times New Roman" w:hAnsi="Verdana" w:cs="Times New Roman"/>
      <w:sz w:val="24"/>
      <w:szCs w:val="24"/>
      <w:lang w:val="en-US" w:eastAsia="ru-RU"/>
    </w:rPr>
  </w:style>
  <w:style w:type="character" w:customStyle="1" w:styleId="afffffc">
    <w:name w:val="Утратил силу"/>
    <w:autoRedefine/>
    <w:qFormat/>
    <w:rsid w:val="004C3608"/>
    <w:rPr>
      <w:strike/>
      <w:color w:val="666600"/>
    </w:rPr>
  </w:style>
  <w:style w:type="character" w:customStyle="1" w:styleId="13">
    <w:name w:val="Текст Знак1"/>
    <w:basedOn w:val="a3"/>
    <w:link w:val="af"/>
    <w:autoRedefine/>
    <w:uiPriority w:val="99"/>
    <w:semiHidden/>
    <w:qFormat/>
    <w:rsid w:val="004C3608"/>
    <w:rPr>
      <w:rFonts w:ascii="Consolas" w:hAnsi="Consolas" w:cs="Times New Roman"/>
      <w:sz w:val="21"/>
      <w:szCs w:val="21"/>
      <w:lang w:eastAsia="ru-RU"/>
    </w:rPr>
  </w:style>
  <w:style w:type="character" w:customStyle="1" w:styleId="15">
    <w:name w:val="Схема документа Знак1"/>
    <w:basedOn w:val="a3"/>
    <w:link w:val="af8"/>
    <w:autoRedefine/>
    <w:uiPriority w:val="99"/>
    <w:semiHidden/>
    <w:qFormat/>
    <w:rsid w:val="004C3608"/>
    <w:rPr>
      <w:rFonts w:ascii="Tahoma" w:hAnsi="Tahoma" w:cs="Tahoma"/>
      <w:sz w:val="16"/>
      <w:szCs w:val="16"/>
      <w:lang w:eastAsia="ru-RU"/>
    </w:rPr>
  </w:style>
  <w:style w:type="table" w:customStyle="1" w:styleId="-32">
    <w:name w:val="Светлый список - Акцент 32"/>
    <w:basedOn w:val="a4"/>
    <w:next w:val="-3"/>
    <w:autoRedefine/>
    <w:uiPriority w:val="61"/>
    <w:qFormat/>
    <w:rsid w:val="004C360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8" w:space="0" w:color="9BBB59"/>
        <w:left w:val="single" w:sz="8" w:space="0" w:color="9BBB59"/>
        <w:bottom w:val="single" w:sz="8" w:space="0" w:color="9BBB59"/>
        <w:right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9BBB59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band1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</w:style>
  <w:style w:type="character" w:customStyle="1" w:styleId="2f1">
    <w:name w:val="Слабое выделение2"/>
    <w:basedOn w:val="a3"/>
    <w:uiPriority w:val="19"/>
    <w:qFormat/>
    <w:rsid w:val="004C3608"/>
    <w:rPr>
      <w:i/>
      <w:iCs/>
      <w:color w:val="808080"/>
    </w:rPr>
  </w:style>
  <w:style w:type="character" w:styleId="afffffd">
    <w:name w:val="Hyperlink"/>
    <w:basedOn w:val="a3"/>
    <w:uiPriority w:val="99"/>
    <w:unhideWhenUsed/>
    <w:rsid w:val="004C3608"/>
    <w:rPr>
      <w:color w:val="0563C1" w:themeColor="hyperlink"/>
      <w:u w:val="single"/>
    </w:rPr>
  </w:style>
  <w:style w:type="table" w:styleId="-3">
    <w:name w:val="Light List Accent 3"/>
    <w:basedOn w:val="a4"/>
    <w:uiPriority w:val="61"/>
    <w:semiHidden/>
    <w:unhideWhenUsed/>
    <w:rsid w:val="004C3608"/>
    <w:pPr>
      <w:spacing w:after="0" w:line="240" w:lineRule="auto"/>
    </w:p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gisnpa-dnr.ru/npa/1248-1-44-209-20241204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21</Pages>
  <Words>4151</Words>
  <Characters>23665</Characters>
  <Application>Microsoft Office Word</Application>
  <DocSecurity>0</DocSecurity>
  <Lines>197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3</cp:revision>
  <dcterms:created xsi:type="dcterms:W3CDTF">2025-02-27T08:44:00Z</dcterms:created>
  <dcterms:modified xsi:type="dcterms:W3CDTF">2025-02-27T11:21:00Z</dcterms:modified>
</cp:coreProperties>
</file>