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36042B" w14:textId="77777777" w:rsidR="004C3608" w:rsidRPr="004C3608" w:rsidRDefault="004C3608" w:rsidP="004C3608">
      <w:pPr>
        <w:spacing w:after="0" w:line="240" w:lineRule="auto"/>
        <w:ind w:left="5670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C3608">
        <w:rPr>
          <w:rFonts w:ascii="Times New Roman" w:eastAsia="Calibri" w:hAnsi="Times New Roman" w:cs="Times New Roman"/>
          <w:sz w:val="24"/>
          <w:szCs w:val="24"/>
          <w:lang w:eastAsia="ru-RU"/>
        </w:rPr>
        <w:t>Приложение 3</w:t>
      </w:r>
    </w:p>
    <w:p w14:paraId="194A9893" w14:textId="77777777" w:rsidR="004C3608" w:rsidRPr="004C3608" w:rsidRDefault="004C3608" w:rsidP="004C3608">
      <w:pPr>
        <w:spacing w:after="0" w:line="240" w:lineRule="auto"/>
        <w:ind w:left="5670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5DCC06A8" w14:textId="77777777" w:rsidR="004C3608" w:rsidRPr="004C3608" w:rsidRDefault="004C3608" w:rsidP="004C3608">
      <w:pPr>
        <w:spacing w:after="0" w:line="240" w:lineRule="auto"/>
        <w:ind w:left="5670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C360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 решению </w:t>
      </w:r>
      <w:proofErr w:type="spellStart"/>
      <w:r w:rsidRPr="004C3608">
        <w:rPr>
          <w:rFonts w:ascii="Times New Roman" w:eastAsia="Calibri" w:hAnsi="Times New Roman" w:cs="Times New Roman"/>
          <w:sz w:val="24"/>
          <w:szCs w:val="24"/>
          <w:lang w:eastAsia="ru-RU"/>
        </w:rPr>
        <w:t>Старобешевского</w:t>
      </w:r>
      <w:proofErr w:type="spellEnd"/>
      <w:r w:rsidRPr="004C360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муниципального совета</w:t>
      </w:r>
    </w:p>
    <w:p w14:paraId="77285144" w14:textId="77777777" w:rsidR="004C3608" w:rsidRPr="004C3608" w:rsidRDefault="004C3608" w:rsidP="004C3608">
      <w:pPr>
        <w:spacing w:after="0" w:line="240" w:lineRule="auto"/>
        <w:ind w:left="5670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C3608">
        <w:rPr>
          <w:rFonts w:ascii="Times New Roman" w:eastAsia="Calibri" w:hAnsi="Times New Roman" w:cs="Times New Roman"/>
          <w:sz w:val="24"/>
          <w:szCs w:val="24"/>
          <w:lang w:eastAsia="ru-RU"/>
        </w:rPr>
        <w:t>Донецкой Народной Республики</w:t>
      </w:r>
      <w:r w:rsidRPr="004C3608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 </w:t>
      </w:r>
    </w:p>
    <w:p w14:paraId="217D3E9B" w14:textId="60C28FAB" w:rsidR="004C3608" w:rsidRPr="004C3608" w:rsidRDefault="004C3608" w:rsidP="004C3608">
      <w:pPr>
        <w:spacing w:after="0" w:line="240" w:lineRule="auto"/>
        <w:ind w:left="5670"/>
        <w:rPr>
          <w:rFonts w:ascii="Times New Roman" w:eastAsia="Calibri" w:hAnsi="Times New Roman" w:cs="Times New Roman"/>
          <w:lang w:eastAsia="ru-RU"/>
        </w:rPr>
      </w:pPr>
      <w:r w:rsidRPr="004C3608">
        <w:rPr>
          <w:rFonts w:ascii="Times New Roman" w:eastAsia="Calibri" w:hAnsi="Times New Roman" w:cs="Times New Roman"/>
          <w:sz w:val="24"/>
          <w:szCs w:val="24"/>
          <w:lang w:eastAsia="ru-RU"/>
        </w:rPr>
        <w:t>от 04 декабря 2024 года № 1/44-209</w:t>
      </w:r>
    </w:p>
    <w:p w14:paraId="5CD779DA" w14:textId="77777777" w:rsidR="004C3608" w:rsidRPr="004C3608" w:rsidRDefault="004C3608" w:rsidP="004C360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516A8D37" w14:textId="77777777" w:rsidR="004C3608" w:rsidRPr="004C3608" w:rsidRDefault="004C3608" w:rsidP="004C360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C3608">
        <w:rPr>
          <w:rFonts w:ascii="Times New Roman" w:eastAsia="Calibri" w:hAnsi="Times New Roman" w:cs="Times New Roman"/>
          <w:sz w:val="24"/>
          <w:szCs w:val="24"/>
          <w:lang w:eastAsia="ru-RU"/>
        </w:rPr>
        <w:t>Ведомственная структура расходов бюджета</w:t>
      </w:r>
    </w:p>
    <w:p w14:paraId="2193467F" w14:textId="77777777" w:rsidR="005B2BF8" w:rsidRDefault="004C3608" w:rsidP="004C360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spellStart"/>
      <w:r w:rsidRPr="004C3608">
        <w:rPr>
          <w:rFonts w:ascii="Times New Roman" w:eastAsia="Calibri" w:hAnsi="Times New Roman" w:cs="Times New Roman"/>
          <w:sz w:val="24"/>
          <w:szCs w:val="24"/>
          <w:lang w:eastAsia="ru-RU"/>
        </w:rPr>
        <w:t>Старобешевского</w:t>
      </w:r>
      <w:proofErr w:type="spellEnd"/>
      <w:r w:rsidRPr="004C360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муниципального округа на 2024 год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14:paraId="01018C91" w14:textId="77777777" w:rsidR="005B2BF8" w:rsidRDefault="005B2BF8" w:rsidP="004C360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6A53D9C2" w14:textId="2A044616" w:rsidR="004C3608" w:rsidRPr="004C3608" w:rsidRDefault="004C3608" w:rsidP="004C360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C3608">
        <w:rPr>
          <w:rFonts w:ascii="Times New Roman" w:eastAsia="Calibri" w:hAnsi="Times New Roman" w:cs="Times New Roman"/>
          <w:sz w:val="24"/>
          <w:szCs w:val="24"/>
          <w:lang w:eastAsia="ru-RU"/>
        </w:rPr>
        <w:t>(тыс. рублей)</w:t>
      </w:r>
    </w:p>
    <w:tbl>
      <w:tblPr>
        <w:tblW w:w="5628" w:type="pct"/>
        <w:tblInd w:w="-885" w:type="dxa"/>
        <w:tblLayout w:type="fixed"/>
        <w:tblLook w:val="04A0" w:firstRow="1" w:lastRow="0" w:firstColumn="1" w:lastColumn="0" w:noHBand="0" w:noVBand="1"/>
      </w:tblPr>
      <w:tblGrid>
        <w:gridCol w:w="2830"/>
        <w:gridCol w:w="1016"/>
        <w:gridCol w:w="551"/>
        <w:gridCol w:w="549"/>
        <w:gridCol w:w="1519"/>
        <w:gridCol w:w="566"/>
        <w:gridCol w:w="1933"/>
        <w:gridCol w:w="1555"/>
      </w:tblGrid>
      <w:tr w:rsidR="004C3608" w:rsidRPr="004C3608" w14:paraId="212250DD" w14:textId="77777777" w:rsidTr="004C3608">
        <w:trPr>
          <w:trHeight w:val="688"/>
          <w:tblHeader/>
        </w:trPr>
        <w:tc>
          <w:tcPr>
            <w:tcW w:w="134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5CD6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Наименование главного распорядителя бюджетных средств </w:t>
            </w:r>
            <w:proofErr w:type="spellStart"/>
            <w:r w:rsidRPr="004C3608">
              <w:rPr>
                <w:rFonts w:ascii="Times New Roman" w:eastAsia="Calibri" w:hAnsi="Times New Roman" w:cs="Times New Roman"/>
                <w:lang w:eastAsia="ru-RU"/>
              </w:rPr>
              <w:t>Старобешевского</w:t>
            </w:r>
            <w:proofErr w:type="spellEnd"/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 муниципального округа, разделов, подразделов, целевых статей и видов расходов</w:t>
            </w:r>
          </w:p>
        </w:tc>
        <w:tc>
          <w:tcPr>
            <w:tcW w:w="4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34DD4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Код главного распорядителя средств бюджета</w:t>
            </w:r>
          </w:p>
        </w:tc>
        <w:tc>
          <w:tcPr>
            <w:tcW w:w="151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19BAD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Коды классификации расходов </w:t>
            </w:r>
          </w:p>
          <w:p w14:paraId="6F22BAF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бюджета</w:t>
            </w:r>
          </w:p>
        </w:tc>
        <w:tc>
          <w:tcPr>
            <w:tcW w:w="16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BEAF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Сумма</w:t>
            </w:r>
          </w:p>
        </w:tc>
      </w:tr>
      <w:tr w:rsidR="004C3608" w:rsidRPr="004C3608" w14:paraId="4B252129" w14:textId="77777777" w:rsidTr="004C3608">
        <w:trPr>
          <w:cantSplit/>
          <w:trHeight w:val="1270"/>
          <w:tblHeader/>
        </w:trPr>
        <w:tc>
          <w:tcPr>
            <w:tcW w:w="134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84F22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4B4B3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14:paraId="0A905C0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Раздел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14:paraId="5F2798D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Подраздел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D1E51B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Целевая статья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14:paraId="5F31670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Вид расходов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AE61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Всего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ACD9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в том числе </w:t>
            </w:r>
          </w:p>
          <w:p w14:paraId="0D5CDDC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средства выше-</w:t>
            </w:r>
          </w:p>
          <w:p w14:paraId="3EB5450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стоящих бюджетов</w:t>
            </w:r>
          </w:p>
        </w:tc>
      </w:tr>
      <w:tr w:rsidR="004C3608" w:rsidRPr="004C3608" w14:paraId="6F8BBC54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60E0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048D6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B1ECC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D677C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BCBD3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5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B3D73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54834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3DA91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</w:t>
            </w:r>
          </w:p>
        </w:tc>
      </w:tr>
      <w:tr w:rsidR="004C3608" w:rsidRPr="004C3608" w14:paraId="7BED610F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4C37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СТАРОБЕШЕВСКИЙ МУНИЦИПАЛЬНЫЙ СОВЕТ ДОНЕЦКОЙ НАРОДНОЙ РЕСПУБЛИКИ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8BEB8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7431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C362AF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1B1C7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211B0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162AF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7C112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16 955,07400</w:t>
            </w:r>
          </w:p>
          <w:p w14:paraId="60AA54D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1858FE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4FCDA68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170B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ОБЩЕГОСУДАРСТВЕННЫЕ ВОПРОСЫ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3EE47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CE9E7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205C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C4BFA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F9E02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1A357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16 955,07400</w:t>
            </w:r>
          </w:p>
          <w:p w14:paraId="3B82715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642352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EB0E6B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5369B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0BC2E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41434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BEE47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4EA16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9220D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01C13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E5DA2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16 955,07400</w:t>
            </w:r>
          </w:p>
          <w:p w14:paraId="0920EB2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EEB29D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BBC45A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8EAFA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F5589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55225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12B93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57945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30 000 04100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E2E45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5F88F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13 545,37400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D15787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7F84CFE8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C9D7C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672C7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223FF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FC423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860CC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30 000 04100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A425D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4CD89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3 405,80000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71DDBC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CAA14E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28F21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DC2B1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901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6E80F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56CC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E8FC9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30 000 04100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2E28E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E42B2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3,90000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57DC4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B1BFBF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F02FC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АДМИНИСТРАЦИЯ СТАРОБЕШЕВСКОГО МУНИЦИПАЛЬНОГО ОКРУГА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6644B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67866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9D3B9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0520C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C80A6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42DDA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247 199,01617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33EA5F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571BB1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7232A5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89 573,24138</w:t>
            </w:r>
          </w:p>
        </w:tc>
      </w:tr>
    </w:tbl>
    <w:p w14:paraId="41ABA4D4" w14:textId="77777777" w:rsidR="005B2BF8" w:rsidRDefault="005B2BF8">
      <w:r>
        <w:br w:type="page"/>
      </w:r>
      <w:bookmarkStart w:id="0" w:name="_GoBack"/>
      <w:bookmarkEnd w:id="0"/>
    </w:p>
    <w:tbl>
      <w:tblPr>
        <w:tblW w:w="5628" w:type="pct"/>
        <w:tblInd w:w="-885" w:type="dxa"/>
        <w:tblLayout w:type="fixed"/>
        <w:tblLook w:val="04A0" w:firstRow="1" w:lastRow="0" w:firstColumn="1" w:lastColumn="0" w:noHBand="0" w:noVBand="1"/>
      </w:tblPr>
      <w:tblGrid>
        <w:gridCol w:w="2830"/>
        <w:gridCol w:w="1016"/>
        <w:gridCol w:w="551"/>
        <w:gridCol w:w="549"/>
        <w:gridCol w:w="1519"/>
        <w:gridCol w:w="566"/>
        <w:gridCol w:w="1933"/>
        <w:gridCol w:w="1555"/>
      </w:tblGrid>
      <w:tr w:rsidR="004C3608" w:rsidRPr="004C3608" w14:paraId="7B98F6AA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CDFCF" w14:textId="49078CA6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42D5D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11E06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D9FC9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BD449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FE279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4246B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126 016,52305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59FB96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6B167CF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3BCBD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071F1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3F989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CE4C7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579EF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A0C4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35A92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126 016,52305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0A7213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679E97E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8589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ADA3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B24F8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A1452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E5FC7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128C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96013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126 016,52305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2B861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2C21F64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F5FC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0A9A2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C7C45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C4547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E818D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0CD26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EFC5E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115 099,71205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871F2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3B916E05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AF01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1A1F2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2A79A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88FA7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FE87E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B126F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3202A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10 886,61100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59D389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4EFAB1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69C3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14DBF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47DD6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05EBF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3984D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AA3BD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C5A99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30,20000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C08494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3680E28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4699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НАЦИОНАЛЬНАЯ ОБОРОНА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D317C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43EBE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BF03F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081A4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E435A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EB6C8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1 069,43700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AEA87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1 069,43700</w:t>
            </w:r>
          </w:p>
        </w:tc>
      </w:tr>
      <w:tr w:rsidR="004C3608" w:rsidRPr="004C3608" w14:paraId="2B2A66AB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7E0E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F0183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DD0FB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B0488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DC333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A6D2A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EB1CB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1 069,43700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B8809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1 069,43700</w:t>
            </w:r>
          </w:p>
        </w:tc>
      </w:tr>
      <w:tr w:rsidR="004C3608" w:rsidRPr="004C3608" w14:paraId="340E2804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B175F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Осуществление первичного воинского учета органами местного самоуправления, поселений, муниципальных и городских округов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07D91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1FA5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13E2D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F13FD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22 000 51180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2B432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BCB29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1 069,43700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1B5EB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1 069,43700</w:t>
            </w:r>
          </w:p>
        </w:tc>
      </w:tr>
      <w:tr w:rsidR="004C3608" w:rsidRPr="004C3608" w14:paraId="19C6BB9F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1F38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874B5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63352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FA26F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B6258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22 000 51180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CB7F2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DA728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910,92000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67AF8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910,92000</w:t>
            </w:r>
          </w:p>
        </w:tc>
      </w:tr>
      <w:tr w:rsidR="004C3608" w:rsidRPr="004C3608" w14:paraId="3C58B955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87EE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CA44D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BF673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E84A0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6DCC1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22 000 51180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3B290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A1E4D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7D5944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158,51700</w:t>
            </w:r>
          </w:p>
          <w:p w14:paraId="17A739A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5B497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A1DD12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158,51700</w:t>
            </w:r>
          </w:p>
          <w:p w14:paraId="04EE12E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A83538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AC44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НАЦИОНАЛЬНАЯ ЭКОНОМИКА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D9905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82652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6FF22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85E6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39CE9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B81DE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7 965,76274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660CC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A6F068F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8E1A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Дорожное хозяйство (дорожные фонды)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6480B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AA617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69F78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4A0C6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CB7A5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21B6D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7 965,76274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7068B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AE335C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B650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за счет средств Дорожного фонда Донецкой Народной Республики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3EB50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B382F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B42B2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E74BF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34 000 07100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59CDF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3F866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5 909,86274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C12DE3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705A34DE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91DDD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F7775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A9107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E9FF0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EA4A5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34 000 07100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32194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FFE14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5 909,86274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87234A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68A24379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B18D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E3E09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2CED4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98B65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98A5E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43 000 12000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21C83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0AC77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2 055,90000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792DFD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6EA9885A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03694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EA86F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49423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7F366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5774F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43 000 12000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2E4C1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2A08F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2 055,90000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1A5BF5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A3E951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0D42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ЖИЛИЩНО-КОММУНАЛЬНОЕ ХОЗЯЙСТВО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391A1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A9D5E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8066B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F2873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3A8DD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5F6B4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88 872,69551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EA3999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5495B4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83 439,90651</w:t>
            </w:r>
          </w:p>
        </w:tc>
      </w:tr>
      <w:tr w:rsidR="004C3608" w:rsidRPr="004C3608" w14:paraId="12DB932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99FE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Благоустройство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A7CB3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2AD6D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81C1B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F2474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A4490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9359A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88 872,69551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E3450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83 439,90651</w:t>
            </w:r>
          </w:p>
        </w:tc>
      </w:tr>
      <w:tr w:rsidR="004C3608" w:rsidRPr="004C3608" w14:paraId="28B0813A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8296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4890F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EDB1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58603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6F194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43 000 09000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29C50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79AB7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3 997,00000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7B4A87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794E16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5A624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79910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BD220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CECBF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72CA4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43 000 09000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C5A9B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0D3DE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3 997,00000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F0D2D6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79F6B8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9708D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3B590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D3467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435D2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58BEA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43 000 11000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96528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E8BA5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940,78900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B4094F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1BA11A9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DACF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10F75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ED914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EA63D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0551A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43 000 11000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19402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BE76D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940,78900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E15D0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6AAB406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44448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Реализация программ формирования современной городской среды 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04E6F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1DBDB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0303F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BC24A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44 000 L555С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D7C3B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7B025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74 987,43176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F14ACE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73ACF3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62C905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74 581,90651</w:t>
            </w:r>
          </w:p>
        </w:tc>
      </w:tr>
      <w:tr w:rsidR="004C3608" w:rsidRPr="004C3608" w14:paraId="7324AD4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9102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7DE7C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30E8C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5ED1F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A9C90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44 000 L555С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90B76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D9B3C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74 987,43176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D3AC3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881C32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528392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74 581,90651</w:t>
            </w:r>
          </w:p>
        </w:tc>
      </w:tr>
      <w:tr w:rsidR="004C3608" w:rsidRPr="004C3608" w14:paraId="4ABF6F08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7A9F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Реализация программ формирования современной городской среды 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E1809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0E07D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50137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0834F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44 000 LС55F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E5CFE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65FD1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8 947,47475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ABB80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8 858,00000</w:t>
            </w:r>
          </w:p>
        </w:tc>
      </w:tr>
      <w:tr w:rsidR="004C3608" w:rsidRPr="004C3608" w14:paraId="7A3F9F1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3703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C5579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BEBCC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05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5D3EF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4467D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44 000 LС55F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4F5C4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92B3E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8 947,47475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0B942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8 858,00000</w:t>
            </w:r>
          </w:p>
        </w:tc>
      </w:tr>
      <w:tr w:rsidR="004C3608" w:rsidRPr="004C3608" w14:paraId="33C52B0E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C6359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Образование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033A7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E7129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C1148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3C770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AFED8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397DD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75,00000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59E44E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6D7FDC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17E3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Молодежная политика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2404C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D84FB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76D80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4B49E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5E30F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88CFF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75,00000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5A0047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89D5C25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EBB9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Создание условий успешной социализации и эффективной самореализации молодежи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E0627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2DF5F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4238A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837D4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1000003010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69481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FF4F2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75,00000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78D73B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FF8C9DA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E4CC6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82B13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D6238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1D34D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80737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1000003010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DB97B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592E3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75,00000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4FA84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76A102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459E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СОЦИАЛЬНАЯ ПОЛИТИКА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DADFF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CF052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04D39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36842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78A86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E168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4 303,47887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699AF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4 303,47887</w:t>
            </w:r>
          </w:p>
        </w:tc>
      </w:tr>
      <w:tr w:rsidR="004C3608" w:rsidRPr="004C3608" w14:paraId="73EAAC4F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F9902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1B79D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 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1EE36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06071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4B953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A822F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5147B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4 303,47887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396BD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4 303,47887</w:t>
            </w:r>
          </w:p>
        </w:tc>
      </w:tr>
      <w:tr w:rsidR="004C3608" w:rsidRPr="004C3608" w14:paraId="7B17609A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13C0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C9812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86DC65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65E980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5FBF72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E45512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446678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BFDBE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73613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65261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721EA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24 000 23130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0F1F7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36418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4 303,47887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7D1EE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4 303,47887</w:t>
            </w:r>
          </w:p>
        </w:tc>
      </w:tr>
      <w:tr w:rsidR="004C3608" w:rsidRPr="004C3608" w14:paraId="337266F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E1E83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971C0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B1B881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A40E01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5E2280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027561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01D676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1487C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A8A67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071BA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24 000 23130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BC387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CE4D6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3 586,23239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7C0FA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3 586,23239</w:t>
            </w:r>
          </w:p>
        </w:tc>
      </w:tr>
      <w:tr w:rsidR="004C3608" w:rsidRPr="004C3608" w14:paraId="44006E6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4189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8F7DE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6DD806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A93AA7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FF4FC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A54AA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2CF68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24 000 23130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FB66E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A8548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717,24648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C0D03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717,24648</w:t>
            </w:r>
          </w:p>
        </w:tc>
      </w:tr>
      <w:tr w:rsidR="004C3608" w:rsidRPr="004C3608" w14:paraId="5E819A1A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99180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ФИЗИЧЕСКАЯ КУЛЬТУРА И СПОРТ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3B828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90A976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  <w:p w14:paraId="265E627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F5582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43F5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26BE6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64369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8DF96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18 896,11900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FA67D2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11CF22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760,41900</w:t>
            </w:r>
          </w:p>
        </w:tc>
      </w:tr>
      <w:tr w:rsidR="004C3608" w:rsidRPr="004C3608" w14:paraId="66D8754A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01C78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Физическая культура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50C8C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37DB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6AC63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4446E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6050C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08964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18 896,11900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B78DD8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760,41900</w:t>
            </w:r>
          </w:p>
        </w:tc>
      </w:tr>
      <w:tr w:rsidR="004C3608" w:rsidRPr="004C3608" w14:paraId="2FD4ABCB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88D9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FCE7C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544B7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DF87A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638B0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10 000 02010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D8527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E0ACC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105,00000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450EE5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DE67FD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F4DF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EE873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C659A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6AC54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1FB5B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10 000 02010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8B4E2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410C4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105,00000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B7FB8E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12A87F9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C24A5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Финансовое обеспечение мероприятий по поддержке и подготовке тренировочных площадок, спортивных сооружений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AAEE8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E8CB14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67A495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5C3FF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0F74E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055B6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10 000 02030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91285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C5268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1 362,20000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633D1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395B10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F2A4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F5E94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603B3B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711782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43B246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BF0015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16F7D5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27F7D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5C351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6DBDD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10 000 02030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1814E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E6C62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1 320,80000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04D612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24FB4F5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B40E1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8CD28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7511C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37FAD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9F44E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10 000 02030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2325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5B4E4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41,40000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0D68F9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FDE2B5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DBC5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8F75A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1A177E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A82033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8C2C35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CC3FA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B22D0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7727A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10 000 02040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39535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3FF00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11 559,58836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5E7FCE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0939116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0B6D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E4207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6BE497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D14A0E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B6DE63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22557B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DA401C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E5A68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337F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A7DED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10 000 02040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1D334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44FBB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10 311,33543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797BE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C27500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19AA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06280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3B289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095E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D3741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10 000 02040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1A7B8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02326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1 248,25293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754680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682D405A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36BA1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8E0D7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A7C43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1FED3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DC327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10 000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L0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442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88F7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7D055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768,100000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543243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BD20A2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3DB894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760,41900</w:t>
            </w:r>
          </w:p>
        </w:tc>
      </w:tr>
      <w:tr w:rsidR="004C3608" w:rsidRPr="004C3608" w14:paraId="0E36AE25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0AB0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1AAAF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1D2DD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73FA0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4BBA7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10 000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L0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442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3DD5A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3A40C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768,100000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8D32B3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82CD30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AA8F1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760,41900</w:t>
            </w:r>
          </w:p>
        </w:tc>
      </w:tr>
      <w:tr w:rsidR="004C3608" w:rsidRPr="004C3608" w14:paraId="27C7721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C3754A" w14:textId="77777777" w:rsidR="004C3608" w:rsidRPr="004C3608" w:rsidRDefault="004C3608" w:rsidP="004C36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Субсидии бюджетным (автономным) учреждениям на оплату труда персонала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778C6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851E9D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84AD5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FB442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71E8E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FFC46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1D590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4 748,26457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AED970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69D26BEE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1671A" w14:textId="77777777" w:rsidR="004C3608" w:rsidRPr="004C3608" w:rsidRDefault="004C3608" w:rsidP="004C36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8D1C7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68B1BF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1BD897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4F317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293B2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D0404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3EEB8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DFD24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4 748,26457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1919A1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709F7F9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36D0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FB01D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C82231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78A0E8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65C996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75D30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2D2F0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2BD1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CD248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FFFF2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352,96607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3ED45E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17FC22B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F9C0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40907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7F3886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4C51A2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902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894D9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728AA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3CDDC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14602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BA6C1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352,96607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BD2CFE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E36BE0B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8A3E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УПРАВЛЕНИЕ ФИНАНСОВ АДМИНИСТРАЦИИ СТАРОБЕШЕВСКОГО МУНИЦИПАЛЬНОГО ОКРУГА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C44B7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9065A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98ABC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03EC8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94F59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F9D9A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C35B26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10 329,70000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0ABE6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71651E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25A34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ОБЩЕГОСУДАРСТВЕННЫЕ ВОПРОСЫ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F5E19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DC2F0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04085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C0B65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1F0A8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2E4CE3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EC7EBA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10 329,70000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6A806B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928AA8B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1DAD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  <w:p w14:paraId="65448F7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3FC42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541D4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F3E6D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C7D5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1FA6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4116D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10 329,70000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D17125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115932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35CD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Обеспечение и содержание функционирования финансовых органов</w:t>
            </w:r>
          </w:p>
          <w:p w14:paraId="1FAE068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3DB2D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02289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DAE2F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4228F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30 000 03000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29B87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974E7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10 329,70000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CA9971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DAD131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A7A6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63F5E52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65FEE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F10B6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4E873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A72AC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30 000 03000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17C5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AC2A9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9 264,20000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1E9B40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38B3A3AE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C328C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01016EE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088EB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903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58443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EFF9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E005D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30 000 03000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4DF07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0EBE6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1 065,50000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4AB3F9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3FA177F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9B0E8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ОТДЕЛ КУЛЬТУРЫ АДМИНИСТРАЦИИ СТАРОБЕШЕВСКОГО МУНИЦИПАЛЬНОГО ОКРУГА</w:t>
            </w:r>
          </w:p>
          <w:p w14:paraId="7D89DD8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03BD7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882DD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52452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33B2A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5A519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EF8F74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0334E7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B54EB0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 xml:space="preserve">37 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656,67449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3C9BBF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D3DE58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A9C29B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4 846,27000</w:t>
            </w:r>
          </w:p>
        </w:tc>
      </w:tr>
      <w:tr w:rsidR="004C3608" w:rsidRPr="004C3608" w14:paraId="26B2B8A4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422D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ОБРАЗОВАНИЕ</w:t>
            </w:r>
          </w:p>
          <w:p w14:paraId="2898E1A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14A36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CD459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F37AE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BF1A4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60FE4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07986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45 065,02049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6E5A2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285163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4 450,00000</w:t>
            </w:r>
          </w:p>
        </w:tc>
      </w:tr>
      <w:tr w:rsidR="004C3608" w:rsidRPr="004C3608" w14:paraId="129E3209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231F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Дополнительное образование детей</w:t>
            </w:r>
          </w:p>
          <w:p w14:paraId="1F228D2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8E815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03B9F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024C1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2ED97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59776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46AE1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45 065,02049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390A17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E8FEDB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4 450,00000</w:t>
            </w:r>
          </w:p>
        </w:tc>
      </w:tr>
      <w:tr w:rsidR="004C3608" w:rsidRPr="004C3608" w14:paraId="44A733C7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F2467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  <w:p w14:paraId="3E86B3E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B068E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B44FE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6A852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81CA2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10 000 01050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36315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0F75E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26 413,03162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2BDC1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190018F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A267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2278E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83F47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45E02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B431A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10 000 01050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E26B9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46BDC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24 890,56262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FEC268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75294005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89B0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80FBD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4B4BB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A389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D59F9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10 000 01050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582BF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9A65F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1 522,46900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475F8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82062B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9E891" w14:textId="77777777" w:rsidR="004C3608" w:rsidRPr="004C3608" w:rsidRDefault="004C3608" w:rsidP="004C36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ABDA1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DB89C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40E80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11A3B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C186A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57AE3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12 964,60838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C2CC3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B796F86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719E8" w14:textId="77777777" w:rsidR="004C3608" w:rsidRPr="004C3608" w:rsidRDefault="004C3608" w:rsidP="004C36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29D1E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66E8E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02D40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8C8A5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A3691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02A5F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12 964,60838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4A6BBA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3B09AA4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8459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51960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F4856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AE562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2BBD3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06661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87069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1 192,43100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614122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FC72D8F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72C0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C1038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B0223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1C595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D1B0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22B80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F9DDB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1 192,43100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2BCCB1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8B1E82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2B8D6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Государственная поддержка отрасли культура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BB88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43CBC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EE0B0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29F50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0А1 55190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AA773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AD73F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3 181,81818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546C0E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662D5D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3 150,00000</w:t>
            </w:r>
          </w:p>
        </w:tc>
      </w:tr>
      <w:tr w:rsidR="004C3608" w:rsidRPr="004C3608" w14:paraId="7123650A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24EF2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5FF8493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1EBCD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3F84D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D7BB7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3FA72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0А1 55190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FBBA9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30FFC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954,54545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D14A7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944,99999</w:t>
            </w:r>
          </w:p>
        </w:tc>
      </w:tr>
      <w:tr w:rsidR="004C3608" w:rsidRPr="004C3608" w14:paraId="0ACB34B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8235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A0EAC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5B4E8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E0450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C5931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0А1 55190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86F9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CE8B7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2 227,27273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CA0FC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2 205 000,01</w:t>
            </w:r>
          </w:p>
        </w:tc>
      </w:tr>
      <w:tr w:rsidR="004C3608" w:rsidRPr="004C3608" w14:paraId="561D10A7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B0F8B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Реализация мероприятий по поставке товаров для детей, учебного оборудования, музыкальных инструментов и звукового оборудования, спортивного инвентаря 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414CF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33193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5C341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483F8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16 206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2370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B94B8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94143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1 313,13131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D8AAC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1 300,00000</w:t>
            </w:r>
          </w:p>
        </w:tc>
      </w:tr>
      <w:tr w:rsidR="004C3608" w:rsidRPr="004C3608" w14:paraId="53A1BE7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4A78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6B4C6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5F7A1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DAA5D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17C28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16 206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 xml:space="preserve"> L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2370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8F789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11D26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593,58800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C1B74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587,65181</w:t>
            </w:r>
          </w:p>
        </w:tc>
      </w:tr>
      <w:tr w:rsidR="004C3608" w:rsidRPr="004C3608" w14:paraId="178F5305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13DB1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C95D6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11BE2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B856F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ED7DE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16 206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 xml:space="preserve"> L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2370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02D80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26AD0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719,54331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C9DF7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712,34819</w:t>
            </w:r>
          </w:p>
        </w:tc>
      </w:tr>
      <w:tr w:rsidR="004C3608" w:rsidRPr="004C3608" w14:paraId="4E1E47B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70987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КУЛЬТУРА, КИНЕМАТОГРАФИЯ</w:t>
            </w:r>
          </w:p>
          <w:p w14:paraId="2A97040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82238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9A11F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AF160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EBFAD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02888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3CAA5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92 195,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38400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7608D6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503340B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B13B0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Культура</w:t>
            </w:r>
          </w:p>
          <w:p w14:paraId="7C323A5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F4B1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3B5E1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9610F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15C7C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9E9E7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31643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5 799,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77000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ADF566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9E1A129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0566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30519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B5E37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E44AA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10132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BC758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F556F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11 551,53997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0153D6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397A439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08EB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9EF9E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E54E5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FBF19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711E3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A088A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A67D3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10 917,75697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71EF3C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C054C9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7F400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C866C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1A802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B459E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E9A9B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1FBCA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9601D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633,78300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D268A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200FFC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8C3A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развитие музейного дела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55D1D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60744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59D11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B623A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82E3D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6C441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2 427,84269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E7DFA8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15002C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60A9D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607A5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414DC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5137F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DCB77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76A3E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798DD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2 085,84269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2430CD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76C9840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8278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610A3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D26F5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07659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D1B9D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D3080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E6F03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342,00000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E9A76B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56668B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D9EA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FED1B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BFF40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00AFB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62DCA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B790D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3D4FD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43 430,34471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A2CD7F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3A9417A8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CE91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17B7D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F425F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62634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878B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F095B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ACD1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35 609,56359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CE50F9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C705ED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C4EE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C3A6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6961A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D319A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8C166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44352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B6DFF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7 818,78112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1BA202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25B7528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F2724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1725C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0FF8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B5EC6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3C09D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5304E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F0E74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AE5F10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5A340C6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A1F1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7707C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73238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2690F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95146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10 000 01060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3D5D4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2F87A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968,68600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73702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1C5010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897E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E8B76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D0207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7A445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9D29B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10 000 01060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55C5A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8C09F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968,68600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B66CCA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716144A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60AEB" w14:textId="77777777" w:rsidR="004C3608" w:rsidRPr="004C3608" w:rsidRDefault="004C3608" w:rsidP="004C36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9D9FE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0B51A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48687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D175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D54A9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9B182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25 633,02175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F9C0A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4A4624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471B2" w14:textId="77777777" w:rsidR="004C3608" w:rsidRPr="004C3608" w:rsidRDefault="004C3608" w:rsidP="004C36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DA933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4E0E0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7DF29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D0A4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3C448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1E33C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25 633,02175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2B63F3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2E83D69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BC95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8C0C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7D9B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0862B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C04F3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ABBC0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5A659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1 788,33488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2F819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BD8F35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8B0B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F173C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F3F58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1E4FF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EFC65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982C1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DFD18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1 788,33488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67544B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8A3722E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FB736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86C50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41879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FAA05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5FB3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E2CC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C4EB6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6 395,61400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87E68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3DE19FC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601DD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656D6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22563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52615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6DD70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10 000 01120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DFABE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D337E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3 921,60000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1156C1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A592384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BA755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33AC3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61D91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D273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9EBF1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10 000 01120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15DF4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244FE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2 836,18600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B1972E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359DAC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B4498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7774CFC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54C19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92A64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01BA0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4A55E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10 000 01120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CED4C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C526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1 085,41400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459C7F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1ED211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29C72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  <w:p w14:paraId="12CAD18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D418A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C1BF5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D73BB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198DC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61DA8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0913A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2 474,01400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642F63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8CA7315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BE35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ECAAD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61C83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4B2AA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B0B48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B0AD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ABCBD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2 237,40000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8B8135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004B23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D9FE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DB5DD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ACF36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08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0283A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04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821B6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610D3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44BA9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236,61400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2B6205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EB826C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36537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СОЦИАЛЬНАЯ ПОЛИТИКА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2D6B8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83E03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3D1EE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D6957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3126D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ABBE7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396,27000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EB6326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396,27000</w:t>
            </w:r>
          </w:p>
        </w:tc>
      </w:tr>
      <w:tr w:rsidR="004C3608" w:rsidRPr="004C3608" w14:paraId="239BE9E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B3A0D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2E331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6A00A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A7A23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07F85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D011C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47D5C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396,27000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CE18AE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396,27000</w:t>
            </w:r>
          </w:p>
        </w:tc>
      </w:tr>
      <w:tr w:rsidR="004C3608" w:rsidRPr="004C3608" w14:paraId="66445B5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68751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Расходы на размещение и питание граждан Российской Федерации, иностранных граждан и лиц без гражданства, постоянно проживающих на территориях Украины, Донецкой Народной Республики, Луганской Народной Республики, Запорожской </w:t>
            </w:r>
          </w:p>
          <w:p w14:paraId="555FF19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области, Херсонской области, вынужденно покинувших жилые помещения и находившихся в пунктах временного размещения и питания на территории Российской Федерации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C3A3E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73359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DC0B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A923F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24 000 56940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D69D8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65AD6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396,27000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0BA9AE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1D4FF8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35B009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533271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67006C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2C0131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DAA738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F1E4DF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8A1F3B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80F9E6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396,27000</w:t>
            </w:r>
          </w:p>
          <w:p w14:paraId="5A3CB6F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6B020C6E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707C6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627CC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904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59989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3F987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06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C9159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24 000 56940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4E7EE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67223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396,27000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E973CB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396,27000</w:t>
            </w:r>
          </w:p>
        </w:tc>
      </w:tr>
      <w:tr w:rsidR="004C3608" w:rsidRPr="004C3608" w14:paraId="7B8121B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8A3B5C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УПРАВЛЕНИЕ ОБРАЗОВАНИЯ АДМИНИСТРАЦИИ СТАРОБЕШЕВСКОГО МУНИЦИПАЛЬНОГО ОКРУГА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B81304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6266C0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B0B775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1EE889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6FBF5D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12BD7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8FAEA2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CF599E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017 033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62388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51F2F6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86A6AA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58A08D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593 928,11960</w:t>
            </w:r>
          </w:p>
        </w:tc>
      </w:tr>
      <w:tr w:rsidR="004C3608" w:rsidRPr="004C3608" w14:paraId="07ED136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F6BFD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ОБРАЗОВАНИЕ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C29B56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722042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F05C85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00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BE3CE2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D67B30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E4D35F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017 033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62388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1B432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593 928,11960</w:t>
            </w:r>
          </w:p>
        </w:tc>
      </w:tr>
      <w:tr w:rsidR="004C3608" w:rsidRPr="004C3608" w14:paraId="0C954C0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0D37A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Дошкольное образование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F1C92C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636B97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C763C2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EEFC02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EAA589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14EE2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224 002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11770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00ED1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116 942,41539</w:t>
            </w:r>
          </w:p>
        </w:tc>
      </w:tr>
      <w:tr w:rsidR="004C3608" w:rsidRPr="004C3608" w14:paraId="2EA66D1B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93526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CCC544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5C9864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F320A7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DC876F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E896FC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991CAA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106 581,42567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19678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6B5CBF2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B4795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9F612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5F2CF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4D267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C8C30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EE8E5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D6FB7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82 535,68831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87AD57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8782D8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1F05F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351F9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08A5B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C92AA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75263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483A5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F2E91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24040,73736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7E49D6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66A9D5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6453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Иные бюджетные ассигнования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4B28C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68182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749E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E84C6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C8D48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8D29B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      5,00000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86049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3B7B1595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2240C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41C2B6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7B8B8D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499294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2D1D36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14 000 5Т070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6A7CFE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DF1D9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9 826,31000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7F19D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7106F0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C814D6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783D9D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9 826,31000</w:t>
            </w:r>
          </w:p>
          <w:p w14:paraId="1848CA0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82B4B57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F7C0F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AB249F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4CBCC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962506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BB3270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14 000 5Т070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2EE214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8038F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9 826,31000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15A20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6F6125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92AF3C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9 826,31000</w:t>
            </w:r>
          </w:p>
          <w:p w14:paraId="0FD7783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C9AC116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FF62A6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1C4F36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BB99AC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07 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A742D6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5FE58C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Т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99FAE8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F6E5F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3E09FF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B6607A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44120C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192930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F20857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DACBFA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740736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E992B0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47 827,76471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14DD9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0C851A0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9457A2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96B252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E7DD30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C15059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D85249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7DA66F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0ABDF1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47 349,48707</w:t>
            </w:r>
          </w:p>
        </w:tc>
      </w:tr>
      <w:tr w:rsidR="004C3608" w:rsidRPr="004C3608" w14:paraId="47A98558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7EE3E4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9D75EF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6620BC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07 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A6AD56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F89401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Т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F6C4EE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1BD5B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BE20F7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47 827,76471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772C9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8F705E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47 349,48707</w:t>
            </w:r>
          </w:p>
        </w:tc>
      </w:tr>
      <w:tr w:rsidR="004C3608" w:rsidRPr="004C3608" w14:paraId="218A7178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6D5D6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7A6245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BCD269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84DB0B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7822C9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7F6305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AAA5BD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7 320,81632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9325B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C19F38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AA0886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B9D31F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8923E5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D6FAF7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30AAF96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2A2E3BA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4AB37D1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62D1B1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7 320,81632</w:t>
            </w:r>
          </w:p>
        </w:tc>
      </w:tr>
      <w:tr w:rsidR="004C3608" w:rsidRPr="004C3608" w14:paraId="423AE35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72FD46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0F5062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2FAEF7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FC1C9D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869825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2B93A4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FCF83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7 320,81632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CAB10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7F6B7C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1EF543E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7 320,81632</w:t>
            </w:r>
          </w:p>
        </w:tc>
      </w:tr>
      <w:tr w:rsidR="004C3608" w:rsidRPr="004C3608" w14:paraId="0CB9889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831369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SimSun" w:hAnsi="Times New Roman" w:cs="Times New Roman"/>
                <w:color w:val="000000"/>
                <w:lang w:eastAsia="zh-CN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июля 2024 года №80-РЗ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307DD2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FBAFD2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38E838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D59B5E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14 000 23210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5A343A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67C32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52 445,80100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B756D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1A8B202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665CDB1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134E15A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35A0F9F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7BA233D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18ABF1B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1765945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2EF8755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52 445,80100</w:t>
            </w:r>
          </w:p>
        </w:tc>
      </w:tr>
      <w:tr w:rsidR="004C3608" w:rsidRPr="004C3608" w14:paraId="5224C9D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4BA768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4061F92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zh-CN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9A10EE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2C5D92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B27DB0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30B323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14 000 23210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F91D36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866E59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42 966,00000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8291E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42 966,00000</w:t>
            </w:r>
          </w:p>
        </w:tc>
      </w:tr>
      <w:tr w:rsidR="004C3608" w:rsidRPr="004C3608" w14:paraId="286685D9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85F7B3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3207E05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zh-CN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335B21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DFDB8F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9AE37A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B99934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14 000 23210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DB3D89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88217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9478,80100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C79D17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9478,80100</w:t>
            </w:r>
          </w:p>
        </w:tc>
      </w:tr>
      <w:tr w:rsidR="004C3608" w:rsidRPr="004C3608" w14:paraId="741E340F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299CB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Иные бюджетные ассигнования</w:t>
            </w:r>
          </w:p>
          <w:p w14:paraId="576DEBE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zh-CN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EFED09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094D50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8BDFCE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01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B9D32E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14 000 23210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8B73B5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800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86D180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1,00000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C3FBC0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1,00000</w:t>
            </w:r>
          </w:p>
        </w:tc>
      </w:tr>
      <w:tr w:rsidR="004C3608" w:rsidRPr="004C3608" w14:paraId="39476F08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C00E8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3F9F3E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Общее образование</w:t>
            </w:r>
          </w:p>
          <w:p w14:paraId="570E10B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1A3769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708AD3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2E8BE5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5DBCAE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C03E6F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BFA26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756 494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66118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EC58CF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BBD302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476 985,70421</w:t>
            </w:r>
          </w:p>
          <w:p w14:paraId="03ED14E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63444B95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7B579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ADBA22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6E8A6C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6522C3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9779F6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14 000 02010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D2B600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0FC10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278035,92216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6E587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F94AF9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146D1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00AAF78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9E6076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8B5BCD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F1AC75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15F48A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14 000 02010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F71F61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FBCE7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248644,40469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2D795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6AFEDCB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621C59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78A539F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5ADC75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6C461B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6E67E7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38F00F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14 000 02010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024B3C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1103E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29 390,01747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6CE7F8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289FAA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6568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Иные бюджетные ассигнования</w:t>
            </w:r>
          </w:p>
          <w:p w14:paraId="235FA23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6DE4FE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9AC0E6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8B2970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658FE8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14 000 02010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F2934B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800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D9439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1,50000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03380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90E1F72" w14:textId="77777777" w:rsidTr="004C3608">
        <w:trPr>
          <w:trHeight w:val="6073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62A24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CF8590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E7D511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89BD0F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CAD759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L3030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58603F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53053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16 661,23830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FB7A0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284313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4619F7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02F7BF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8B35D2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409009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867E0C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42799F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E4AB13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27D309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7BE184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2B531B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C40BA2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16 661,23830</w:t>
            </w:r>
          </w:p>
          <w:p w14:paraId="5A325C5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DC14599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9331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8957D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FC8BB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88711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67BDD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L3030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EA172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87024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16 661,23830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66FC9E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9A1171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3FF3FA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2396D9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02D183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D07975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16 661,23830</w:t>
            </w:r>
          </w:p>
          <w:p w14:paraId="6746449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1CFEB1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7A6A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E1CEC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C68E4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4CCF1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B0D5D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R3030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09171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C8843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16 886,26022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585BD5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6BCF69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A4CC5B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E4AB70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35D744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34343C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68BFDA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38F2A7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465CEA8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59EFC7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F48218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D3ABF7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16 886,26022</w:t>
            </w:r>
          </w:p>
        </w:tc>
      </w:tr>
      <w:tr w:rsidR="004C3608" w:rsidRPr="004C3608" w14:paraId="2CA7F91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7B517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F0EFD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2EBC9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05B56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0C6A3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R3030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536BE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5ECE3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16 886,26022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31ACDC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6655406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6F94AC0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16 886,26022</w:t>
            </w:r>
          </w:p>
          <w:p w14:paraId="35983EA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</w:tr>
      <w:tr w:rsidR="004C3608" w:rsidRPr="004C3608" w14:paraId="4C70354A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0C97B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</w:t>
            </w:r>
          </w:p>
          <w:p w14:paraId="55251A9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 профессиональных образовательных организаций субъектов Российской     Федерации, г. Байконура и     федеральной территории "Сириус", муниципальных общеобразовательных     организаций и профессиональных образовательных организаций на 2024 год  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79641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02061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B0BFF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C0C96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050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FC805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D45B5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494,76000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2C16C2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415DFF1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4E0ED0D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296DD11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74FC5B0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103C909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7E84505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350BF99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277409B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29A5EA8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5D24161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494,76000</w:t>
            </w:r>
          </w:p>
        </w:tc>
      </w:tr>
      <w:tr w:rsidR="004C3608" w:rsidRPr="004C3608" w14:paraId="29DEC31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935E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5650A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60560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D0479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56726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050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6F7C0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F63BF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494,76000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B672C4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101A667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5FD92EA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494,76000</w:t>
            </w:r>
          </w:p>
        </w:tc>
      </w:tr>
      <w:tr w:rsidR="004C3608" w:rsidRPr="004C3608" w14:paraId="223D91E9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EDF7D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4A6B7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0A9FE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A6618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F844E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L3040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77633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275D3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4 966,42825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303EE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EEB078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98CA26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3402E6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03FFF9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4 916,76397</w:t>
            </w:r>
          </w:p>
        </w:tc>
      </w:tr>
      <w:tr w:rsidR="004C3608" w:rsidRPr="004C3608" w14:paraId="4AACAF5F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135EC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26D40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A1CA9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E5005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4A86A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L3040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1DBE3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1636B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4 966,42825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3EE1C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E6959F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4 916,76397</w:t>
            </w:r>
          </w:p>
        </w:tc>
      </w:tr>
      <w:tr w:rsidR="004C3608" w:rsidRPr="004C3608" w14:paraId="40DA8A4B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D0B62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E93D4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DFB1D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B66D0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81A34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R30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4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61865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6B0C7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9 103,90000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AC959A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980B57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9BE0AE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AB5A2C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5336C9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9 103,90000</w:t>
            </w:r>
          </w:p>
        </w:tc>
      </w:tr>
      <w:tr w:rsidR="004C3608" w:rsidRPr="004C3608" w14:paraId="471A193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F82F1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483D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B399A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1BDE1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22DFA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R30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4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EB13A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5F10B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9 103,90000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F121FA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554AF8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CDE4C1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9 103,90000</w:t>
            </w:r>
          </w:p>
        </w:tc>
      </w:tr>
      <w:tr w:rsidR="004C3608" w:rsidRPr="004C3608" w14:paraId="24CCC40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45834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Реализация мероприятий по модернизации школьных систем образования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C94AA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40B93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0D30D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17901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14 000 L7500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003A2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C36B3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89 424,19925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F50BA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88 529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95726</w:t>
            </w:r>
          </w:p>
        </w:tc>
      </w:tr>
      <w:tr w:rsidR="004C3608" w:rsidRPr="004C3608" w14:paraId="142A94A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885F5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BF361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8A2EB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2F556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EC6DB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14 000 L7500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39035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419A2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89 424,19925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C3FF6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88 529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,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95726</w:t>
            </w:r>
          </w:p>
        </w:tc>
      </w:tr>
      <w:tr w:rsidR="004C3608" w:rsidRPr="004C3608" w14:paraId="36BFF16E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946F0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75370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CC608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9F1CB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1D68E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14 000 R7500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4D55D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E29AE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89116,20008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5D778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89116,20008</w:t>
            </w:r>
          </w:p>
        </w:tc>
      </w:tr>
      <w:tr w:rsidR="004C3608" w:rsidRPr="004C3608" w14:paraId="255F572B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9DCBF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A5EB9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4BD04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8123A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40C56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14 000 R7500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E2128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EDA68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89116,20008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1A489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89116,20008</w:t>
            </w:r>
          </w:p>
        </w:tc>
      </w:tr>
      <w:tr w:rsidR="004C3608" w:rsidRPr="004C3608" w14:paraId="0D746599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9FDAB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Обеспечение охраной, в том числе вооруженной, образовательных организаций, расположенных на территории Донецкой Народной Республики 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095C2D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C60ACB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3CDBC1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6B4DA1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14 000 5Т070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31FEFF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44918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14 938,08000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8F722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A1B566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75CD85A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88D3D4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14 938,08000</w:t>
            </w:r>
          </w:p>
        </w:tc>
      </w:tr>
      <w:tr w:rsidR="004C3608" w:rsidRPr="004C3608" w14:paraId="53C2D788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6A56C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B8FF2F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C691CC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7814AA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61A564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14 000 5Т070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B6C47D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0DEF5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14 938,08000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A367F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8D96C7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3823E2D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14 938,08000</w:t>
            </w:r>
          </w:p>
        </w:tc>
      </w:tr>
      <w:tr w:rsidR="004C3608" w:rsidRPr="004C3608" w14:paraId="53FC5818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4D34C6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927F18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C6897B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391F82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1E945A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D2324C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47278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52 912,95359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CC4778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82B52A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10FE41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9ADD1A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C51775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2C5D40B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1088981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33F0AC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048E955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6D042B4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52 383,82405</w:t>
            </w:r>
          </w:p>
        </w:tc>
      </w:tr>
      <w:tr w:rsidR="004C3608" w:rsidRPr="004C3608" w14:paraId="38B4D82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2CC77C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91AAAD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F1996E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3BF2C1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80AE76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L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55B9EE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ECBB6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52 912,95359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DDEE9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14:paraId="57176CC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52 383,82405</w:t>
            </w:r>
          </w:p>
        </w:tc>
      </w:tr>
      <w:tr w:rsidR="004C3608" w:rsidRPr="004C3608" w14:paraId="27F07AB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D5ED9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607CED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497991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6D84ED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356298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B85327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EE893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10 600,28283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D13495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10 600,28213</w:t>
            </w:r>
          </w:p>
        </w:tc>
      </w:tr>
      <w:tr w:rsidR="004C3608" w:rsidRPr="004C3608" w14:paraId="461AA3D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9FE97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4CB414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495427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D230BF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48E186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14 000 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R</w:t>
            </w:r>
            <w:r w:rsidRPr="004C3608"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A4B314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AE9FC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10 600,28283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33679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10 600,28213</w:t>
            </w:r>
          </w:p>
        </w:tc>
      </w:tr>
      <w:tr w:rsidR="004C3608" w:rsidRPr="004C3608" w14:paraId="33775B4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70D271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   7 июля 2024 года №80-РЗ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EA21E2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C6AEAB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CBAA18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ED3A35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14 000 23220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82E1EA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5A51D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173 354,43650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02A46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106A1AE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5197B43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43E96BB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6CD5F4C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671BE04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173 354,43650</w:t>
            </w:r>
          </w:p>
        </w:tc>
      </w:tr>
      <w:tr w:rsidR="004C3608" w:rsidRPr="004C3608" w14:paraId="4C130DB8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F4C28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CD8715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67FFEF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76497E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02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9245AC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14 000 23220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2BB405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9F037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173 354,43650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55EF1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12C1F19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</w:p>
          <w:p w14:paraId="355D019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4C3608">
              <w:rPr>
                <w:rFonts w:ascii="Times New Roman" w:eastAsia="Calibri" w:hAnsi="Times New Roman" w:cs="Times New Roman"/>
                <w:lang w:val="en-US" w:eastAsia="ru-RU"/>
              </w:rPr>
              <w:t>173 354,43650</w:t>
            </w:r>
          </w:p>
        </w:tc>
      </w:tr>
      <w:tr w:rsidR="004C3608" w:rsidRPr="004C3608" w14:paraId="7FE7A3D6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2021C1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Дополнительное образование детей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5FC8CC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4B2644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ABD962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635AC4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41F31D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C76C8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   9 872,10000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9B611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3C583F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48540B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7100BE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DA4DCD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8B98BC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13469C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14 000 02060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2CA9CE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F2512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   6 928,16768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208CC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2AED6B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6370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0D6D7F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D28E55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4F3320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0D3980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14 000 02060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07B273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9B71E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     6 718,30791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6E2C8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291F21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70E42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DECAD2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BBC02A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6BF2ED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F75BED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14 000 02060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326D67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FE219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 xml:space="preserve">     209,85977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75C7F7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F5F9DE2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01F0C4" w14:textId="77777777" w:rsidR="004C3608" w:rsidRPr="004C3608" w:rsidRDefault="004C3608" w:rsidP="004C36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Times New Roman" w:hAnsi="Times New Roman" w:cs="Times New Roman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97E6BD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1FB0EE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776EBC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83F74C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56ECC9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AB3A0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2 853,09209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1DD3C5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5FCE303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238B242" w14:textId="77777777" w:rsidR="004C3608" w:rsidRPr="004C3608" w:rsidRDefault="004C3608" w:rsidP="004C36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Times New Roman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41B5F9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92E5CD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2ABDD0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64A146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2FC9CB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15CDC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2 853,09209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846AA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31EC9FBB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9DA91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86D416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27403E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7C5D6A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BC8D7E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30FA6D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A804B7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90,84023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DCDBE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3F248FB7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B8A3F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zh-C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F77558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019269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FEA1CB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03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35C524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62 000 21020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7CC3CD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45D00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90,84023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4B706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7724D4AE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AA26F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Другие вопросы в области образования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2A5902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497C11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CD8886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9F5652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635860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6432C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26 664,74500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FCF3E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3A89C61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FFFE2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9C65AE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99A8BB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8EDC01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3F02F4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053156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69035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2 490,87900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DB2AC5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684EE61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8052D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FF5F13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932D9C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ED8FC6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5590C1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4307E4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695A0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2 445,579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AFE8D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912B9F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4B9CA6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6963F4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D06AF2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47A70F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84D837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14 000 07010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0BA03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1C0BA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45,30000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DF848E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7D10E306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74001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34F67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DEC60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5F11B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37AC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D8803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BCDF0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16 557,81300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2C5105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77440AE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E252F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95BC4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63BA0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E4125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A0097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98EC9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B9DB3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15 926,91300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1C805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C01F6C0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E21A1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0FDE1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C8DEB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16018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4678F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14 000 07030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9B16B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C3177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630,90000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A66FCE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43A3A32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3F7B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24259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C3DFF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73B7B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5C795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A7FAE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51A39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912,38600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7FDEE1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DA7EA6E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7BF6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35B16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E362B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4E8CA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75ABE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512F6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93BAB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764,08600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76EB87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5F5D704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D923B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C5F0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165BE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D03D8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D6308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14 000 07040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0F760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2F574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148,30000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B34719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2F47721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467A5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по содержанию и обеспечению деятельности центров (кабинетов) психолого-медико-педагогической помощи и социальной поддержки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D1075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129DD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3E452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EEDEE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EAFF12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48084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1 341,36700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571F16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D7C658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166B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FEBD2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AB0A8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BFF84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A53CD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1D18D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4FDF0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1 338,96700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2BFC5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00B5A0FF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50CB2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8E9DD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491E0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131C0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2859E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14 000 07070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0D762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7A15A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2,40000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9D619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565649FD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E008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96DCC4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A0001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30C86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85D56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5918D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1B38C3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5 362,30000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D5D7B77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17E8F35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614CDF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CED84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4D2B9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8EE28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9438D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548E7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EAD58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5 219,10000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E0E9BD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11B55699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8ABF6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F9CFB0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906</w:t>
            </w: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16C2D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07</w:t>
            </w: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BFE101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09</w:t>
            </w: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2790F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30 000 04000</w:t>
            </w: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F251DE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200</w:t>
            </w: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3B733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143,20000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CBFB5FB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4C3608" w:rsidRPr="004C3608" w14:paraId="6477678C" w14:textId="77777777" w:rsidTr="004C3608">
        <w:trPr>
          <w:trHeight w:val="21"/>
          <w:tblHeader/>
        </w:trPr>
        <w:tc>
          <w:tcPr>
            <w:tcW w:w="1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7DB2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ВСЕГО</w:t>
            </w:r>
          </w:p>
        </w:tc>
        <w:tc>
          <w:tcPr>
            <w:tcW w:w="4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2F9AD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54407C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3AC418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81878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F398329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69A76A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1 429 174,08854</w:t>
            </w:r>
          </w:p>
        </w:tc>
        <w:tc>
          <w:tcPr>
            <w:tcW w:w="7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488085" w14:textId="77777777" w:rsidR="004C3608" w:rsidRPr="004C3608" w:rsidRDefault="004C3608" w:rsidP="004C3608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4C3608">
              <w:rPr>
                <w:rFonts w:ascii="Times New Roman" w:eastAsia="Calibri" w:hAnsi="Times New Roman" w:cs="Times New Roman"/>
                <w:lang w:eastAsia="ru-RU"/>
              </w:rPr>
              <w:t>688 347,62998</w:t>
            </w:r>
          </w:p>
        </w:tc>
      </w:tr>
    </w:tbl>
    <w:p w14:paraId="53CC6204" w14:textId="77777777" w:rsidR="004C3608" w:rsidRPr="004C3608" w:rsidRDefault="004C3608" w:rsidP="004C3608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p w14:paraId="4EC3CC6A" w14:textId="77777777" w:rsidR="00B123AF" w:rsidRDefault="00B123AF"/>
    <w:sectPr w:rsidR="00B123AF" w:rsidSect="005B2BF8">
      <w:headerReference w:type="default" r:id="rId5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T Sans">
    <w:charset w:val="CC"/>
    <w:family w:val="swiss"/>
    <w:pitch w:val="variable"/>
    <w:sig w:usb0="A00002EF" w:usb1="5000204B" w:usb2="00000000" w:usb3="00000000" w:csb0="0000009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D90C77" w14:textId="77777777" w:rsidR="004C3608" w:rsidRDefault="004C3608" w:rsidP="004C3608">
    <w:pPr>
      <w:pStyle w:val="afc"/>
    </w:pPr>
  </w:p>
  <w:p w14:paraId="3BC02957" w14:textId="77777777" w:rsidR="004C3608" w:rsidRDefault="004C3608" w:rsidP="004C3608">
    <w:pPr>
      <w:pStyle w:val="af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FFFFFF82"/>
    <w:lvl w:ilvl="0">
      <w:start w:val="1"/>
      <w:numFmt w:val="bullet"/>
      <w:pStyle w:val="3"/>
      <w:lvlText w:val=""/>
      <w:lvlJc w:val="left"/>
      <w:pPr>
        <w:tabs>
          <w:tab w:val="left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FFFFFF83"/>
    <w:lvl w:ilvl="0">
      <w:start w:val="1"/>
      <w:numFmt w:val="bullet"/>
      <w:pStyle w:val="2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FFFFFF88"/>
    <w:lvl w:ilvl="0">
      <w:start w:val="1"/>
      <w:numFmt w:val="decimal"/>
      <w:pStyle w:val="a"/>
      <w:lvlText w:val="%1."/>
      <w:lvlJc w:val="left"/>
      <w:pPr>
        <w:tabs>
          <w:tab w:val="left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FFFFFF89"/>
    <w:lvl w:ilvl="0">
      <w:start w:val="1"/>
      <w:numFmt w:val="bullet"/>
      <w:pStyle w:val="a0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multilevel"/>
    <w:tmpl w:val="042B0C13"/>
    <w:lvl w:ilvl="0">
      <w:start w:val="1"/>
      <w:numFmt w:val="bullet"/>
      <w:pStyle w:val="a1"/>
      <w:lvlText w:val=""/>
      <w:lvlJc w:val="left"/>
      <w:pPr>
        <w:tabs>
          <w:tab w:val="left" w:pos="851"/>
        </w:tabs>
        <w:ind w:left="851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4C34AD"/>
    <w:multiLevelType w:val="multilevel"/>
    <w:tmpl w:val="3A4C34AD"/>
    <w:lvl w:ilvl="0">
      <w:start w:val="1"/>
      <w:numFmt w:val="decimal"/>
      <w:lvlText w:val="Глава %1."/>
      <w:lvlJc w:val="left"/>
      <w:pPr>
        <w:tabs>
          <w:tab w:val="left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left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left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left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left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left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left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left" w:pos="1584"/>
        </w:tabs>
        <w:ind w:left="1584" w:hanging="1584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292"/>
    <w:rsid w:val="00172C39"/>
    <w:rsid w:val="004C3608"/>
    <w:rsid w:val="005B2BF8"/>
    <w:rsid w:val="00781704"/>
    <w:rsid w:val="00855292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05A92E"/>
  <w15:chartTrackingRefBased/>
  <w15:docId w15:val="{3A6EFAE1-8E60-4CE0-B3C9-8A30FB723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 w:qFormat="1"/>
    <w:lsdException w:name="header" w:semiHidden="1" w:uiPriority="0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 w:qFormat="1"/>
    <w:lsdException w:name="endnote reference" w:semiHidden="1" w:uiPriority="0" w:unhideWhenUsed="1" w:qFormat="1"/>
    <w:lsdException w:name="endnote text" w:semiHidden="1" w:uiPriority="0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 w:qFormat="1"/>
    <w:lsdException w:name="List Bullet" w:semiHidden="1" w:unhideWhenUsed="1" w:qFormat="1"/>
    <w:lsdException w:name="List Number" w:semiHidden="1" w:uiPriority="0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 w:qFormat="1"/>
    <w:lsdException w:name="List Bullet 3" w:semiHidden="1" w:uiPriority="0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iPriority="0" w:unhideWhenUsed="1" w:qFormat="1"/>
    <w:lsdException w:name="Body Text Indent 2" w:semiHidden="1" w:unhideWhenUsed="1" w:qFormat="1"/>
    <w:lsdException w:name="Body Text Indent 3" w:semiHidden="1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 w:qFormat="1"/>
    <w:lsdException w:name="Strong" w:uiPriority="22" w:qFormat="1"/>
    <w:lsdException w:name="Emphasis" w:uiPriority="0" w:qFormat="1"/>
    <w:lsdException w:name="Document Map" w:semiHidden="1" w:unhideWhenUsed="1" w:qFormat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 w:qFormat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39" w:qFormat="1"/>
    <w:lsdException w:name="Table Theme" w:semiHidden="1" w:unhideWhenUsed="1"/>
    <w:lsdException w:name="Placeholder Text" w:semiHidden="1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autoRedefine/>
    <w:qFormat/>
    <w:rsid w:val="004C3608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  <w:lang w:eastAsia="ru-RU"/>
    </w:rPr>
  </w:style>
  <w:style w:type="paragraph" w:styleId="20">
    <w:name w:val="heading 2"/>
    <w:basedOn w:val="a2"/>
    <w:next w:val="a2"/>
    <w:link w:val="21"/>
    <w:autoRedefine/>
    <w:qFormat/>
    <w:rsid w:val="004C3608"/>
    <w:pPr>
      <w:keepNext/>
      <w:spacing w:before="240" w:after="60" w:line="360" w:lineRule="auto"/>
      <w:ind w:firstLine="720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0">
    <w:name w:val="heading 3"/>
    <w:basedOn w:val="a2"/>
    <w:next w:val="a2"/>
    <w:link w:val="31"/>
    <w:autoRedefine/>
    <w:uiPriority w:val="9"/>
    <w:qFormat/>
    <w:rsid w:val="004C3608"/>
    <w:pPr>
      <w:keepNext/>
      <w:spacing w:before="240" w:after="60" w:line="360" w:lineRule="auto"/>
      <w:ind w:firstLine="720"/>
      <w:outlineLvl w:val="2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4">
    <w:name w:val="heading 4"/>
    <w:basedOn w:val="a2"/>
    <w:next w:val="a2"/>
    <w:link w:val="40"/>
    <w:autoRedefine/>
    <w:uiPriority w:val="9"/>
    <w:qFormat/>
    <w:rsid w:val="004C3608"/>
    <w:pPr>
      <w:keepNext/>
      <w:spacing w:before="120" w:after="0" w:line="360" w:lineRule="auto"/>
      <w:ind w:firstLine="720"/>
      <w:outlineLvl w:val="3"/>
    </w:pPr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paragraph" w:styleId="5">
    <w:name w:val="heading 5"/>
    <w:basedOn w:val="a2"/>
    <w:next w:val="a2"/>
    <w:link w:val="50"/>
    <w:autoRedefine/>
    <w:uiPriority w:val="9"/>
    <w:qFormat/>
    <w:rsid w:val="004C3608"/>
    <w:pPr>
      <w:keepNext/>
      <w:spacing w:after="0" w:line="360" w:lineRule="auto"/>
      <w:ind w:firstLine="720"/>
      <w:outlineLvl w:val="4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6">
    <w:name w:val="heading 6"/>
    <w:basedOn w:val="a2"/>
    <w:next w:val="a2"/>
    <w:link w:val="60"/>
    <w:autoRedefine/>
    <w:uiPriority w:val="99"/>
    <w:qFormat/>
    <w:rsid w:val="004C3608"/>
    <w:pPr>
      <w:spacing w:after="0" w:line="360" w:lineRule="auto"/>
      <w:ind w:firstLine="720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autoRedefine/>
    <w:uiPriority w:val="99"/>
    <w:qFormat/>
    <w:rsid w:val="004C3608"/>
    <w:pPr>
      <w:outlineLvl w:val="6"/>
    </w:pPr>
  </w:style>
  <w:style w:type="paragraph" w:styleId="8">
    <w:name w:val="heading 8"/>
    <w:basedOn w:val="5"/>
    <w:next w:val="a2"/>
    <w:link w:val="80"/>
    <w:autoRedefine/>
    <w:uiPriority w:val="99"/>
    <w:qFormat/>
    <w:rsid w:val="004C3608"/>
    <w:pPr>
      <w:outlineLvl w:val="7"/>
    </w:pPr>
  </w:style>
  <w:style w:type="paragraph" w:styleId="9">
    <w:name w:val="heading 9"/>
    <w:basedOn w:val="a2"/>
    <w:next w:val="a2"/>
    <w:link w:val="90"/>
    <w:autoRedefine/>
    <w:uiPriority w:val="99"/>
    <w:qFormat/>
    <w:rsid w:val="004C3608"/>
    <w:pPr>
      <w:numPr>
        <w:ilvl w:val="8"/>
        <w:numId w:val="1"/>
      </w:numPr>
      <w:spacing w:before="240" w:after="60" w:line="360" w:lineRule="auto"/>
      <w:outlineLvl w:val="8"/>
    </w:pPr>
    <w:rPr>
      <w:rFonts w:ascii="Arial" w:eastAsia="Times New Roman" w:hAnsi="Arial" w:cs="Times New Roman"/>
      <w:i/>
      <w:sz w:val="18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qFormat/>
    <w:rsid w:val="004C3608"/>
    <w:rPr>
      <w:rFonts w:ascii="Times New Roman" w:eastAsia="Times New Roman" w:hAnsi="Times New Roman" w:cs="Times New Roman"/>
      <w:b/>
      <w:kern w:val="28"/>
      <w:sz w:val="28"/>
      <w:szCs w:val="20"/>
      <w:lang w:eastAsia="ru-RU"/>
    </w:rPr>
  </w:style>
  <w:style w:type="character" w:customStyle="1" w:styleId="21">
    <w:name w:val="Заголовок 2 Знак"/>
    <w:basedOn w:val="a3"/>
    <w:link w:val="20"/>
    <w:qFormat/>
    <w:rsid w:val="004C360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qFormat/>
    <w:rsid w:val="004C3608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qFormat/>
    <w:rsid w:val="004C3608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qFormat/>
    <w:rsid w:val="004C3608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qFormat/>
    <w:rsid w:val="004C360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qFormat/>
    <w:rsid w:val="004C3608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qFormat/>
    <w:rsid w:val="004C3608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9"/>
    <w:qFormat/>
    <w:rsid w:val="004C3608"/>
    <w:rPr>
      <w:rFonts w:ascii="Arial" w:eastAsia="Times New Roman" w:hAnsi="Arial" w:cs="Times New Roman"/>
      <w:i/>
      <w:sz w:val="18"/>
      <w:szCs w:val="20"/>
      <w:lang w:eastAsia="ru-RU"/>
    </w:rPr>
  </w:style>
  <w:style w:type="numbering" w:customStyle="1" w:styleId="11">
    <w:name w:val="Нет списка1"/>
    <w:next w:val="a5"/>
    <w:uiPriority w:val="99"/>
    <w:semiHidden/>
    <w:unhideWhenUsed/>
    <w:rsid w:val="004C3608"/>
  </w:style>
  <w:style w:type="character" w:styleId="a6">
    <w:name w:val="FollowedHyperlink"/>
    <w:autoRedefine/>
    <w:uiPriority w:val="99"/>
    <w:unhideWhenUsed/>
    <w:qFormat/>
    <w:rsid w:val="004C3608"/>
    <w:rPr>
      <w:color w:val="954F72"/>
      <w:u w:val="single"/>
    </w:rPr>
  </w:style>
  <w:style w:type="character" w:styleId="a7">
    <w:name w:val="footnote reference"/>
    <w:basedOn w:val="a3"/>
    <w:autoRedefine/>
    <w:unhideWhenUsed/>
    <w:qFormat/>
    <w:rsid w:val="004C3608"/>
    <w:rPr>
      <w:vertAlign w:val="superscript"/>
    </w:rPr>
  </w:style>
  <w:style w:type="character" w:styleId="a8">
    <w:name w:val="annotation reference"/>
    <w:basedOn w:val="a3"/>
    <w:autoRedefine/>
    <w:uiPriority w:val="99"/>
    <w:unhideWhenUsed/>
    <w:qFormat/>
    <w:rsid w:val="004C3608"/>
    <w:rPr>
      <w:sz w:val="16"/>
      <w:szCs w:val="16"/>
    </w:rPr>
  </w:style>
  <w:style w:type="character" w:styleId="a9">
    <w:name w:val="endnote reference"/>
    <w:basedOn w:val="a3"/>
    <w:autoRedefine/>
    <w:semiHidden/>
    <w:unhideWhenUsed/>
    <w:qFormat/>
    <w:rsid w:val="004C3608"/>
    <w:rPr>
      <w:vertAlign w:val="superscript"/>
    </w:rPr>
  </w:style>
  <w:style w:type="character" w:styleId="aa">
    <w:name w:val="Emphasis"/>
    <w:basedOn w:val="a3"/>
    <w:autoRedefine/>
    <w:qFormat/>
    <w:rsid w:val="004C3608"/>
    <w:rPr>
      <w:i/>
      <w:iCs/>
    </w:rPr>
  </w:style>
  <w:style w:type="character" w:customStyle="1" w:styleId="12">
    <w:name w:val="Гиперссылка1"/>
    <w:basedOn w:val="a3"/>
    <w:autoRedefine/>
    <w:uiPriority w:val="99"/>
    <w:unhideWhenUsed/>
    <w:qFormat/>
    <w:rsid w:val="004C3608"/>
    <w:rPr>
      <w:color w:val="0000FF"/>
      <w:u w:val="single"/>
    </w:rPr>
  </w:style>
  <w:style w:type="character" w:styleId="ab">
    <w:name w:val="page number"/>
    <w:basedOn w:val="a3"/>
    <w:autoRedefine/>
    <w:qFormat/>
    <w:rsid w:val="004C3608"/>
  </w:style>
  <w:style w:type="character" w:styleId="ac">
    <w:name w:val="Strong"/>
    <w:basedOn w:val="a3"/>
    <w:autoRedefine/>
    <w:uiPriority w:val="22"/>
    <w:qFormat/>
    <w:rsid w:val="004C3608"/>
    <w:rPr>
      <w:b/>
      <w:bCs/>
    </w:rPr>
  </w:style>
  <w:style w:type="character" w:styleId="HTML">
    <w:name w:val="HTML Cite"/>
    <w:basedOn w:val="a3"/>
    <w:autoRedefine/>
    <w:uiPriority w:val="99"/>
    <w:unhideWhenUsed/>
    <w:qFormat/>
    <w:rsid w:val="004C3608"/>
    <w:rPr>
      <w:i/>
      <w:iCs/>
    </w:rPr>
  </w:style>
  <w:style w:type="paragraph" w:styleId="ad">
    <w:name w:val="Balloon Text"/>
    <w:basedOn w:val="a2"/>
    <w:link w:val="ae"/>
    <w:autoRedefine/>
    <w:semiHidden/>
    <w:unhideWhenUsed/>
    <w:qFormat/>
    <w:rsid w:val="004C3608"/>
    <w:pPr>
      <w:spacing w:after="0" w:line="240" w:lineRule="auto"/>
    </w:pPr>
    <w:rPr>
      <w:rFonts w:ascii="Tahoma" w:hAnsi="Tahoma" w:cs="Tahoma"/>
      <w:sz w:val="16"/>
      <w:szCs w:val="16"/>
      <w:lang w:eastAsia="ru-RU"/>
    </w:rPr>
  </w:style>
  <w:style w:type="character" w:customStyle="1" w:styleId="ae">
    <w:name w:val="Текст выноски Знак"/>
    <w:basedOn w:val="a3"/>
    <w:link w:val="ad"/>
    <w:semiHidden/>
    <w:qFormat/>
    <w:rsid w:val="004C3608"/>
    <w:rPr>
      <w:rFonts w:ascii="Tahoma" w:hAnsi="Tahoma" w:cs="Tahoma"/>
      <w:sz w:val="16"/>
      <w:szCs w:val="16"/>
      <w:lang w:eastAsia="ru-RU"/>
    </w:rPr>
  </w:style>
  <w:style w:type="paragraph" w:styleId="22">
    <w:name w:val="Body Text 2"/>
    <w:basedOn w:val="a2"/>
    <w:link w:val="23"/>
    <w:autoRedefine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3">
    <w:name w:val="Основной текст 2 Знак"/>
    <w:basedOn w:val="a3"/>
    <w:link w:val="22"/>
    <w:qFormat/>
    <w:rsid w:val="004C360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">
    <w:name w:val="Plain Text"/>
    <w:basedOn w:val="a2"/>
    <w:link w:val="13"/>
    <w:autoRedefine/>
    <w:uiPriority w:val="99"/>
    <w:semiHidden/>
    <w:unhideWhenUsed/>
    <w:qFormat/>
    <w:rsid w:val="004C3608"/>
    <w:pPr>
      <w:spacing w:after="0" w:line="240" w:lineRule="auto"/>
    </w:pPr>
    <w:rPr>
      <w:rFonts w:ascii="Consolas" w:hAnsi="Consolas" w:cs="Times New Roman"/>
      <w:sz w:val="21"/>
      <w:szCs w:val="21"/>
      <w:lang w:eastAsia="ru-RU"/>
    </w:rPr>
  </w:style>
  <w:style w:type="character" w:customStyle="1" w:styleId="af0">
    <w:name w:val="Текст Знак"/>
    <w:basedOn w:val="a3"/>
    <w:link w:val="14"/>
    <w:qFormat/>
    <w:rsid w:val="004C3608"/>
    <w:rPr>
      <w:rFonts w:ascii="Consolas" w:hAnsi="Consolas"/>
      <w:sz w:val="21"/>
      <w:szCs w:val="21"/>
    </w:rPr>
  </w:style>
  <w:style w:type="paragraph" w:styleId="32">
    <w:name w:val="Body Text Indent 3"/>
    <w:basedOn w:val="a2"/>
    <w:link w:val="33"/>
    <w:autoRedefine/>
    <w:uiPriority w:val="99"/>
    <w:qFormat/>
    <w:rsid w:val="004C3608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3">
    <w:name w:val="Основной текст с отступом 3 Знак"/>
    <w:basedOn w:val="a3"/>
    <w:link w:val="32"/>
    <w:uiPriority w:val="99"/>
    <w:qFormat/>
    <w:rsid w:val="004C360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1">
    <w:name w:val="endnote text"/>
    <w:basedOn w:val="a2"/>
    <w:link w:val="af2"/>
    <w:autoRedefine/>
    <w:semiHidden/>
    <w:unhideWhenUsed/>
    <w:qFormat/>
    <w:rsid w:val="004C3608"/>
    <w:pPr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2">
    <w:name w:val="Текст концевой сноски Знак"/>
    <w:basedOn w:val="a3"/>
    <w:link w:val="af1"/>
    <w:semiHidden/>
    <w:qFormat/>
    <w:rsid w:val="004C3608"/>
    <w:rPr>
      <w:rFonts w:ascii="Times New Roman" w:hAnsi="Times New Roman" w:cs="Times New Roman"/>
      <w:sz w:val="20"/>
      <w:szCs w:val="20"/>
      <w:lang w:eastAsia="ru-RU"/>
    </w:rPr>
  </w:style>
  <w:style w:type="paragraph" w:styleId="af3">
    <w:name w:val="caption"/>
    <w:basedOn w:val="a2"/>
    <w:next w:val="a2"/>
    <w:autoRedefine/>
    <w:qFormat/>
    <w:rsid w:val="004C3608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af4">
    <w:name w:val="annotation text"/>
    <w:basedOn w:val="a2"/>
    <w:link w:val="af5"/>
    <w:autoRedefine/>
    <w:uiPriority w:val="99"/>
    <w:unhideWhenUsed/>
    <w:qFormat/>
    <w:rsid w:val="004C3608"/>
    <w:pPr>
      <w:spacing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5">
    <w:name w:val="Текст примечания Знак"/>
    <w:basedOn w:val="a3"/>
    <w:link w:val="af4"/>
    <w:uiPriority w:val="99"/>
    <w:qFormat/>
    <w:rsid w:val="004C3608"/>
    <w:rPr>
      <w:rFonts w:ascii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autoRedefine/>
    <w:uiPriority w:val="99"/>
    <w:unhideWhenUsed/>
    <w:qFormat/>
    <w:rsid w:val="004C3608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qFormat/>
    <w:rsid w:val="004C3608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f8">
    <w:name w:val="Document Map"/>
    <w:basedOn w:val="a2"/>
    <w:link w:val="15"/>
    <w:autoRedefine/>
    <w:uiPriority w:val="99"/>
    <w:semiHidden/>
    <w:unhideWhenUsed/>
    <w:qFormat/>
    <w:rsid w:val="004C3608"/>
    <w:pPr>
      <w:spacing w:after="0" w:line="240" w:lineRule="auto"/>
    </w:pPr>
    <w:rPr>
      <w:rFonts w:ascii="Tahoma" w:hAnsi="Tahoma" w:cs="Tahoma"/>
      <w:sz w:val="16"/>
      <w:szCs w:val="16"/>
      <w:lang w:eastAsia="ru-RU"/>
    </w:rPr>
  </w:style>
  <w:style w:type="character" w:customStyle="1" w:styleId="af9">
    <w:name w:val="Схема документа Знак"/>
    <w:basedOn w:val="a3"/>
    <w:link w:val="16"/>
    <w:semiHidden/>
    <w:qFormat/>
    <w:rsid w:val="004C3608"/>
    <w:rPr>
      <w:rFonts w:ascii="Segoe UI" w:hAnsi="Segoe UI" w:cs="Segoe UI"/>
      <w:sz w:val="16"/>
      <w:szCs w:val="16"/>
    </w:rPr>
  </w:style>
  <w:style w:type="paragraph" w:styleId="afa">
    <w:name w:val="footnote text"/>
    <w:basedOn w:val="a2"/>
    <w:link w:val="afb"/>
    <w:autoRedefine/>
    <w:unhideWhenUsed/>
    <w:qFormat/>
    <w:rsid w:val="004C3608"/>
    <w:pPr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b">
    <w:name w:val="Текст сноски Знак"/>
    <w:basedOn w:val="a3"/>
    <w:link w:val="afa"/>
    <w:qFormat/>
    <w:rsid w:val="004C3608"/>
    <w:rPr>
      <w:rFonts w:ascii="Times New Roman" w:hAnsi="Times New Roman" w:cs="Times New Roman"/>
      <w:sz w:val="20"/>
      <w:szCs w:val="20"/>
      <w:lang w:eastAsia="ru-RU"/>
    </w:rPr>
  </w:style>
  <w:style w:type="paragraph" w:styleId="81">
    <w:name w:val="toc 8"/>
    <w:basedOn w:val="a2"/>
    <w:next w:val="a2"/>
    <w:autoRedefine/>
    <w:uiPriority w:val="39"/>
    <w:qFormat/>
    <w:rsid w:val="004C3608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fc">
    <w:name w:val="header"/>
    <w:basedOn w:val="a2"/>
    <w:link w:val="afd"/>
    <w:autoRedefine/>
    <w:unhideWhenUsed/>
    <w:qFormat/>
    <w:rsid w:val="004C3608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  <w:lang w:eastAsia="ru-RU"/>
    </w:rPr>
  </w:style>
  <w:style w:type="character" w:customStyle="1" w:styleId="afd">
    <w:name w:val="Верхний колонтитул Знак"/>
    <w:basedOn w:val="a3"/>
    <w:link w:val="afc"/>
    <w:qFormat/>
    <w:rsid w:val="004C3608"/>
    <w:rPr>
      <w:rFonts w:ascii="Times New Roman" w:hAnsi="Times New Roman" w:cs="Times New Roman"/>
      <w:lang w:eastAsia="ru-RU"/>
    </w:rPr>
  </w:style>
  <w:style w:type="paragraph" w:styleId="91">
    <w:name w:val="toc 9"/>
    <w:basedOn w:val="a2"/>
    <w:next w:val="a2"/>
    <w:autoRedefine/>
    <w:uiPriority w:val="39"/>
    <w:qFormat/>
    <w:rsid w:val="004C3608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qFormat/>
    <w:rsid w:val="004C3608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fe">
    <w:name w:val="Body Text"/>
    <w:basedOn w:val="a2"/>
    <w:link w:val="17"/>
    <w:autoRedefine/>
    <w:uiPriority w:val="99"/>
    <w:qFormat/>
    <w:rsid w:val="004C3608"/>
    <w:pPr>
      <w:shd w:val="clear" w:color="auto" w:fill="FFFFFF"/>
      <w:spacing w:after="1260" w:line="322" w:lineRule="exact"/>
      <w:ind w:hanging="1620"/>
      <w:jc w:val="center"/>
    </w:pPr>
    <w:rPr>
      <w:rFonts w:ascii="Times New Roman" w:hAnsi="Times New Roman" w:cs="Times New Roman"/>
      <w:sz w:val="26"/>
      <w:szCs w:val="26"/>
      <w:lang w:eastAsia="ru-RU"/>
    </w:rPr>
  </w:style>
  <w:style w:type="character" w:customStyle="1" w:styleId="aff">
    <w:name w:val="Основной текст Знак"/>
    <w:basedOn w:val="a3"/>
    <w:qFormat/>
    <w:rsid w:val="004C3608"/>
  </w:style>
  <w:style w:type="paragraph" w:styleId="18">
    <w:name w:val="toc 1"/>
    <w:basedOn w:val="a2"/>
    <w:next w:val="a2"/>
    <w:autoRedefine/>
    <w:uiPriority w:val="39"/>
    <w:qFormat/>
    <w:rsid w:val="004C3608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sz w:val="2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qFormat/>
    <w:rsid w:val="004C3608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ff0">
    <w:name w:val="table of figures"/>
    <w:basedOn w:val="a2"/>
    <w:next w:val="a2"/>
    <w:autoRedefine/>
    <w:uiPriority w:val="99"/>
    <w:unhideWhenUsed/>
    <w:qFormat/>
    <w:rsid w:val="004C3608"/>
    <w:pPr>
      <w:spacing w:before="60"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4">
    <w:name w:val="toc 3"/>
    <w:basedOn w:val="a2"/>
    <w:next w:val="a2"/>
    <w:autoRedefine/>
    <w:uiPriority w:val="39"/>
    <w:qFormat/>
    <w:rsid w:val="004C3608"/>
    <w:pPr>
      <w:tabs>
        <w:tab w:val="right" w:leader="dot" w:pos="9639"/>
      </w:tabs>
      <w:spacing w:after="0" w:line="360" w:lineRule="auto"/>
      <w:ind w:right="283" w:firstLine="720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4">
    <w:name w:val="toc 2"/>
    <w:basedOn w:val="a2"/>
    <w:next w:val="a2"/>
    <w:autoRedefine/>
    <w:uiPriority w:val="39"/>
    <w:qFormat/>
    <w:rsid w:val="004C3608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color w:val="FF0000"/>
      <w:sz w:val="28"/>
      <w:szCs w:val="28"/>
      <w:lang w:eastAsia="ru-RU"/>
    </w:rPr>
  </w:style>
  <w:style w:type="paragraph" w:styleId="41">
    <w:name w:val="toc 4"/>
    <w:basedOn w:val="a2"/>
    <w:next w:val="a2"/>
    <w:autoRedefine/>
    <w:uiPriority w:val="39"/>
    <w:qFormat/>
    <w:rsid w:val="004C3608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qFormat/>
    <w:rsid w:val="004C3608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ff1">
    <w:name w:val="Body Text Indent"/>
    <w:basedOn w:val="a2"/>
    <w:link w:val="aff2"/>
    <w:autoRedefine/>
    <w:qFormat/>
    <w:rsid w:val="004C3608"/>
    <w:pPr>
      <w:spacing w:after="120" w:line="360" w:lineRule="auto"/>
      <w:ind w:left="283" w:firstLine="720"/>
    </w:pPr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aff2">
    <w:name w:val="Основной текст с отступом Знак"/>
    <w:basedOn w:val="a3"/>
    <w:link w:val="aff1"/>
    <w:qFormat/>
    <w:rsid w:val="004C3608"/>
    <w:rPr>
      <w:rFonts w:ascii="Times New Roman" w:eastAsia="MS Mincho" w:hAnsi="Times New Roman" w:cs="Times New Roman"/>
      <w:sz w:val="28"/>
      <w:szCs w:val="20"/>
      <w:lang w:eastAsia="ru-RU"/>
    </w:rPr>
  </w:style>
  <w:style w:type="paragraph" w:styleId="a0">
    <w:name w:val="List Bullet"/>
    <w:basedOn w:val="a2"/>
    <w:autoRedefine/>
    <w:uiPriority w:val="99"/>
    <w:qFormat/>
    <w:rsid w:val="004C3608"/>
    <w:pPr>
      <w:numPr>
        <w:numId w:val="2"/>
      </w:numPr>
      <w:spacing w:before="60"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qFormat/>
    <w:rsid w:val="004C3608"/>
    <w:pPr>
      <w:numPr>
        <w:numId w:val="3"/>
      </w:numPr>
      <w:spacing w:before="60"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qFormat/>
    <w:rsid w:val="004C3608"/>
    <w:pPr>
      <w:numPr>
        <w:numId w:val="4"/>
      </w:numPr>
      <w:spacing w:before="60"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3">
    <w:name w:val="Title"/>
    <w:basedOn w:val="a2"/>
    <w:next w:val="a2"/>
    <w:link w:val="aff4"/>
    <w:autoRedefine/>
    <w:uiPriority w:val="99"/>
    <w:qFormat/>
    <w:rsid w:val="004C3608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  <w:lang w:eastAsia="ru-RU"/>
    </w:rPr>
  </w:style>
  <w:style w:type="character" w:customStyle="1" w:styleId="aff4">
    <w:name w:val="Заголовок Знак"/>
    <w:basedOn w:val="a3"/>
    <w:link w:val="aff3"/>
    <w:uiPriority w:val="99"/>
    <w:qFormat/>
    <w:rsid w:val="004C3608"/>
    <w:rPr>
      <w:rFonts w:ascii="Times New Roman" w:eastAsia="Times New Roman" w:hAnsi="Times New Roman" w:cs="Times New Roman"/>
      <w:b/>
      <w:spacing w:val="5"/>
      <w:kern w:val="28"/>
      <w:sz w:val="32"/>
      <w:szCs w:val="52"/>
      <w:lang w:eastAsia="ru-RU"/>
    </w:rPr>
  </w:style>
  <w:style w:type="paragraph" w:styleId="aff5">
    <w:name w:val="footer"/>
    <w:basedOn w:val="a2"/>
    <w:link w:val="aff6"/>
    <w:autoRedefine/>
    <w:uiPriority w:val="99"/>
    <w:unhideWhenUsed/>
    <w:qFormat/>
    <w:rsid w:val="004C3608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  <w:lang w:eastAsia="ru-RU"/>
    </w:rPr>
  </w:style>
  <w:style w:type="character" w:customStyle="1" w:styleId="aff6">
    <w:name w:val="Нижний колонтитул Знак"/>
    <w:basedOn w:val="a3"/>
    <w:link w:val="aff5"/>
    <w:uiPriority w:val="99"/>
    <w:qFormat/>
    <w:rsid w:val="004C3608"/>
    <w:rPr>
      <w:rFonts w:ascii="Times New Roman" w:hAnsi="Times New Roman" w:cs="Times New Roman"/>
      <w:lang w:eastAsia="ru-RU"/>
    </w:rPr>
  </w:style>
  <w:style w:type="paragraph" w:styleId="a">
    <w:name w:val="List Number"/>
    <w:basedOn w:val="a2"/>
    <w:autoRedefine/>
    <w:qFormat/>
    <w:rsid w:val="004C3608"/>
    <w:pPr>
      <w:widowControl w:val="0"/>
      <w:numPr>
        <w:numId w:val="5"/>
      </w:num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7">
    <w:name w:val="List"/>
    <w:basedOn w:val="a2"/>
    <w:autoRedefine/>
    <w:semiHidden/>
    <w:unhideWhenUsed/>
    <w:qFormat/>
    <w:rsid w:val="004C3608"/>
    <w:pPr>
      <w:spacing w:after="0" w:line="360" w:lineRule="auto"/>
      <w:ind w:left="283" w:hanging="283"/>
      <w:contextualSpacing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8">
    <w:name w:val="Normal (Web)"/>
    <w:basedOn w:val="a2"/>
    <w:autoRedefine/>
    <w:uiPriority w:val="99"/>
    <w:unhideWhenUsed/>
    <w:qFormat/>
    <w:rsid w:val="004C3608"/>
    <w:pPr>
      <w:spacing w:before="100" w:beforeAutospacing="1" w:after="100" w:afterAutospacing="1" w:line="240" w:lineRule="auto"/>
    </w:pPr>
    <w:rPr>
      <w:rFonts w:ascii="PT Sans" w:eastAsia="Times New Roman" w:hAnsi="PT Sans" w:cs="Times New Roman"/>
      <w:color w:val="000000"/>
      <w:sz w:val="21"/>
      <w:szCs w:val="21"/>
      <w:lang w:eastAsia="ru-RU"/>
    </w:rPr>
  </w:style>
  <w:style w:type="paragraph" w:styleId="35">
    <w:name w:val="Body Text 3"/>
    <w:basedOn w:val="a2"/>
    <w:link w:val="36"/>
    <w:autoRedefine/>
    <w:qFormat/>
    <w:rsid w:val="004C3608"/>
    <w:pPr>
      <w:spacing w:after="12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6">
    <w:name w:val="Основной текст 3 Знак"/>
    <w:basedOn w:val="a3"/>
    <w:link w:val="35"/>
    <w:qFormat/>
    <w:rsid w:val="004C360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2"/>
    <w:link w:val="26"/>
    <w:autoRedefine/>
    <w:uiPriority w:val="99"/>
    <w:qFormat/>
    <w:rsid w:val="004C3608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6">
    <w:name w:val="Основной текст с отступом 2 Знак"/>
    <w:basedOn w:val="a3"/>
    <w:link w:val="25"/>
    <w:uiPriority w:val="99"/>
    <w:qFormat/>
    <w:rsid w:val="004C360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9">
    <w:name w:val="Subtitle"/>
    <w:basedOn w:val="a2"/>
    <w:next w:val="a2"/>
    <w:link w:val="affa"/>
    <w:autoRedefine/>
    <w:uiPriority w:val="11"/>
    <w:qFormat/>
    <w:rsid w:val="004C3608"/>
    <w:pPr>
      <w:keepNext/>
      <w:spacing w:after="0" w:line="360" w:lineRule="auto"/>
      <w:ind w:firstLine="567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a">
    <w:name w:val="Подзаголовок Знак"/>
    <w:basedOn w:val="a3"/>
    <w:link w:val="aff9"/>
    <w:uiPriority w:val="11"/>
    <w:qFormat/>
    <w:rsid w:val="004C3608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paragraph" w:styleId="HTML0">
    <w:name w:val="HTML Preformatted"/>
    <w:basedOn w:val="a2"/>
    <w:link w:val="HTML1"/>
    <w:autoRedefine/>
    <w:uiPriority w:val="99"/>
    <w:semiHidden/>
    <w:unhideWhenUsed/>
    <w:qFormat/>
    <w:rsid w:val="004C360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3"/>
    <w:link w:val="HTML0"/>
    <w:uiPriority w:val="99"/>
    <w:semiHidden/>
    <w:qFormat/>
    <w:rsid w:val="004C3608"/>
    <w:rPr>
      <w:rFonts w:ascii="Courier New" w:eastAsia="Times New Roman" w:hAnsi="Courier New" w:cs="Courier New"/>
      <w:sz w:val="20"/>
      <w:szCs w:val="20"/>
      <w:lang w:eastAsia="ru-RU"/>
    </w:rPr>
  </w:style>
  <w:style w:type="table" w:styleId="affb">
    <w:name w:val="Table Grid"/>
    <w:basedOn w:val="a4"/>
    <w:autoRedefine/>
    <w:uiPriority w:val="39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autoRedefine/>
    <w:qFormat/>
    <w:rsid w:val="004C3608"/>
    <w:pPr>
      <w:widowControl w:val="0"/>
      <w:autoSpaceDE w:val="0"/>
      <w:autoSpaceDN w:val="0"/>
      <w:spacing w:after="0" w:line="240" w:lineRule="auto"/>
    </w:pPr>
    <w:rPr>
      <w:rFonts w:ascii="Calibri" w:eastAsia="SimSun" w:hAnsi="Calibri" w:cs="Calibri"/>
      <w:b/>
      <w:lang w:eastAsia="ru-RU"/>
    </w:rPr>
  </w:style>
  <w:style w:type="paragraph" w:styleId="affc">
    <w:name w:val="List Paragraph"/>
    <w:basedOn w:val="a2"/>
    <w:link w:val="affd"/>
    <w:autoRedefine/>
    <w:uiPriority w:val="34"/>
    <w:qFormat/>
    <w:rsid w:val="004C3608"/>
    <w:pPr>
      <w:spacing w:after="0" w:line="240" w:lineRule="auto"/>
      <w:ind w:left="720"/>
      <w:contextualSpacing/>
    </w:pPr>
    <w:rPr>
      <w:rFonts w:ascii="Times New Roman" w:hAnsi="Times New Roman" w:cs="Times New Roman"/>
      <w:lang w:eastAsia="ru-RU"/>
    </w:rPr>
  </w:style>
  <w:style w:type="paragraph" w:customStyle="1" w:styleId="ConsPlusNormal">
    <w:name w:val="ConsPlusNormal"/>
    <w:link w:val="ConsPlusNormal0"/>
    <w:autoRedefine/>
    <w:qFormat/>
    <w:rsid w:val="004C3608"/>
    <w:pPr>
      <w:widowControl w:val="0"/>
      <w:autoSpaceDE w:val="0"/>
      <w:autoSpaceDN w:val="0"/>
      <w:spacing w:after="0" w:line="240" w:lineRule="auto"/>
    </w:pPr>
    <w:rPr>
      <w:rFonts w:ascii="Calibri" w:eastAsia="SimSun" w:hAnsi="Calibri" w:cs="Calibri"/>
      <w:lang w:eastAsia="ru-RU"/>
    </w:rPr>
  </w:style>
  <w:style w:type="character" w:customStyle="1" w:styleId="ConsPlusNormal0">
    <w:name w:val="ConsPlusNormal Знак"/>
    <w:link w:val="ConsPlusNormal"/>
    <w:autoRedefine/>
    <w:qFormat/>
    <w:locked/>
    <w:rsid w:val="004C3608"/>
    <w:rPr>
      <w:rFonts w:ascii="Calibri" w:eastAsia="SimSun" w:hAnsi="Calibri" w:cs="Calibri"/>
      <w:lang w:eastAsia="ru-RU"/>
    </w:rPr>
  </w:style>
  <w:style w:type="character" w:customStyle="1" w:styleId="-">
    <w:name w:val="Интернет-ссылка"/>
    <w:autoRedefine/>
    <w:semiHidden/>
    <w:unhideWhenUsed/>
    <w:qFormat/>
    <w:rsid w:val="004C3608"/>
    <w:rPr>
      <w:color w:val="0000FF"/>
      <w:u w:val="none"/>
    </w:rPr>
  </w:style>
  <w:style w:type="paragraph" w:customStyle="1" w:styleId="19">
    <w:name w:val="Рецензия1"/>
    <w:autoRedefine/>
    <w:hidden/>
    <w:uiPriority w:val="99"/>
    <w:semiHidden/>
    <w:qFormat/>
    <w:rsid w:val="004C3608"/>
    <w:pPr>
      <w:spacing w:after="0" w:line="240" w:lineRule="auto"/>
    </w:pPr>
  </w:style>
  <w:style w:type="paragraph" w:customStyle="1" w:styleId="affe">
    <w:name w:val="#Таблица названия столбцов"/>
    <w:basedOn w:val="a2"/>
    <w:autoRedefine/>
    <w:qFormat/>
    <w:rsid w:val="004C3608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">
    <w:name w:val="#Таблица текст"/>
    <w:basedOn w:val="a2"/>
    <w:autoRedefine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0">
    <w:name w:val="#Таблица цифры"/>
    <w:basedOn w:val="a2"/>
    <w:autoRedefine/>
    <w:qFormat/>
    <w:rsid w:val="004C3608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autoRedefine/>
    <w:qFormat/>
    <w:rsid w:val="004C3608"/>
  </w:style>
  <w:style w:type="paragraph" w:customStyle="1" w:styleId="afff1">
    <w:name w:val="Заголовок_РИС"/>
    <w:basedOn w:val="a2"/>
    <w:autoRedefine/>
    <w:qFormat/>
    <w:rsid w:val="004C3608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2">
    <w:name w:val="Заголовок_ТАБ"/>
    <w:basedOn w:val="a2"/>
    <w:link w:val="afff3"/>
    <w:autoRedefine/>
    <w:qFormat/>
    <w:rsid w:val="004C3608"/>
    <w:pPr>
      <w:spacing w:after="120" w:line="36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4">
    <w:name w:val="Примечание основное"/>
    <w:basedOn w:val="a2"/>
    <w:autoRedefine/>
    <w:qFormat/>
    <w:rsid w:val="004C3608"/>
    <w:pPr>
      <w:keepLines/>
      <w:spacing w:after="0" w:line="36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5">
    <w:name w:val="Примечание последний абзац"/>
    <w:basedOn w:val="afff4"/>
    <w:autoRedefine/>
    <w:qFormat/>
    <w:rsid w:val="004C3608"/>
    <w:pPr>
      <w:spacing w:after="120"/>
    </w:pPr>
  </w:style>
  <w:style w:type="paragraph" w:customStyle="1" w:styleId="z-1">
    <w:name w:val="z-Начало формы1"/>
    <w:basedOn w:val="a2"/>
    <w:next w:val="a2"/>
    <w:link w:val="z-"/>
    <w:autoRedefine/>
    <w:uiPriority w:val="99"/>
    <w:semiHidden/>
    <w:qFormat/>
    <w:rsid w:val="004C3608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">
    <w:name w:val="z-Начало формы Знак"/>
    <w:basedOn w:val="a3"/>
    <w:link w:val="z-1"/>
    <w:autoRedefine/>
    <w:uiPriority w:val="99"/>
    <w:semiHidden/>
    <w:qFormat/>
    <w:rsid w:val="004C3608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customStyle="1" w:styleId="z-10">
    <w:name w:val="z-Конец формы1"/>
    <w:basedOn w:val="a2"/>
    <w:next w:val="a2"/>
    <w:link w:val="z-0"/>
    <w:autoRedefine/>
    <w:uiPriority w:val="99"/>
    <w:qFormat/>
    <w:rsid w:val="004C3608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0">
    <w:name w:val="z-Конец формы Знак"/>
    <w:basedOn w:val="a3"/>
    <w:link w:val="z-10"/>
    <w:autoRedefine/>
    <w:uiPriority w:val="99"/>
    <w:qFormat/>
    <w:rsid w:val="004C360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0">
    <w:name w:val="Рецензия11"/>
    <w:autoRedefine/>
    <w:hidden/>
    <w:semiHidden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6">
    <w:name w:val="No Spacing"/>
    <w:link w:val="afff7"/>
    <w:autoRedefine/>
    <w:uiPriority w:val="1"/>
    <w:qFormat/>
    <w:rsid w:val="004C3608"/>
    <w:pPr>
      <w:spacing w:after="0" w:line="24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a">
    <w:name w:val="Список литературы1"/>
    <w:basedOn w:val="a2"/>
    <w:next w:val="a2"/>
    <w:autoRedefine/>
    <w:uiPriority w:val="37"/>
    <w:unhideWhenUsed/>
    <w:qFormat/>
    <w:rsid w:val="004C3608"/>
    <w:pPr>
      <w:spacing w:after="0" w:line="36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b">
    <w:name w:val="Упомянуть1"/>
    <w:autoRedefine/>
    <w:uiPriority w:val="99"/>
    <w:semiHidden/>
    <w:unhideWhenUsed/>
    <w:qFormat/>
    <w:rsid w:val="004C3608"/>
    <w:rPr>
      <w:color w:val="2B579A"/>
      <w:shd w:val="clear" w:color="auto" w:fill="E6E6E6"/>
    </w:rPr>
  </w:style>
  <w:style w:type="paragraph" w:customStyle="1" w:styleId="afff8">
    <w:name w:val="Источник основной"/>
    <w:basedOn w:val="a2"/>
    <w:link w:val="1c"/>
    <w:autoRedefine/>
    <w:qFormat/>
    <w:rsid w:val="004C3608"/>
    <w:pPr>
      <w:keepLines/>
      <w:spacing w:before="60" w:after="0" w:line="240" w:lineRule="auto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9">
    <w:name w:val="Номер_ТАБ"/>
    <w:basedOn w:val="a2"/>
    <w:autoRedefine/>
    <w:qFormat/>
    <w:rsid w:val="004C3608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fa">
    <w:name w:val="Источник последний абзац"/>
    <w:basedOn w:val="afff8"/>
    <w:autoRedefine/>
    <w:qFormat/>
    <w:rsid w:val="004C3608"/>
    <w:pPr>
      <w:spacing w:after="120"/>
    </w:pPr>
  </w:style>
  <w:style w:type="paragraph" w:customStyle="1" w:styleId="afffb">
    <w:name w:val="Объект (рисунок"/>
    <w:basedOn w:val="a2"/>
    <w:autoRedefine/>
    <w:qFormat/>
    <w:rsid w:val="004C3608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c">
    <w:name w:val="Номер_РИС"/>
    <w:basedOn w:val="a3"/>
    <w:autoRedefine/>
    <w:qFormat/>
    <w:rsid w:val="004C3608"/>
    <w:rPr>
      <w:i/>
      <w:sz w:val="24"/>
    </w:rPr>
  </w:style>
  <w:style w:type="paragraph" w:customStyle="1" w:styleId="afffd">
    <w:name w:val="раздилитель сноски"/>
    <w:basedOn w:val="a2"/>
    <w:next w:val="afa"/>
    <w:autoRedefine/>
    <w:qFormat/>
    <w:rsid w:val="004C3608"/>
    <w:pPr>
      <w:spacing w:before="60" w:after="0" w:line="240" w:lineRule="auto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autoRedefine/>
    <w:qFormat/>
    <w:rsid w:val="004C3608"/>
  </w:style>
  <w:style w:type="character" w:customStyle="1" w:styleId="1d">
    <w:name w:val="Текст сноски Знак1"/>
    <w:basedOn w:val="a3"/>
    <w:autoRedefine/>
    <w:uiPriority w:val="99"/>
    <w:qFormat/>
    <w:rsid w:val="004C3608"/>
  </w:style>
  <w:style w:type="paragraph" w:customStyle="1" w:styleId="1e">
    <w:name w:val="Заголовок оглавления1"/>
    <w:basedOn w:val="1"/>
    <w:next w:val="a2"/>
    <w:autoRedefine/>
    <w:uiPriority w:val="39"/>
    <w:unhideWhenUsed/>
    <w:qFormat/>
    <w:rsid w:val="004C3608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e">
    <w:name w:val="Структурные элементы"/>
    <w:basedOn w:val="a2"/>
    <w:link w:val="affff"/>
    <w:autoRedefine/>
    <w:qFormat/>
    <w:rsid w:val="004C360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">
    <w:name w:val="Структурные элементы Знак"/>
    <w:link w:val="afffe"/>
    <w:autoRedefine/>
    <w:qFormat/>
    <w:rsid w:val="004C360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ff8"/>
    <w:autoRedefine/>
    <w:qFormat/>
    <w:rsid w:val="004C3608"/>
    <w:pPr>
      <w:spacing w:before="0" w:beforeAutospacing="0" w:after="0" w:afterAutospacing="0" w:line="360" w:lineRule="auto"/>
      <w:ind w:firstLine="720"/>
    </w:pPr>
    <w:rPr>
      <w:rFonts w:ascii="Times New Roman" w:hAnsi="Times New Roman"/>
      <w:color w:val="auto"/>
      <w:sz w:val="28"/>
      <w:szCs w:val="20"/>
    </w:rPr>
  </w:style>
  <w:style w:type="paragraph" w:customStyle="1" w:styleId="paragraph">
    <w:name w:val="paragraph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autoRedefine/>
    <w:qFormat/>
    <w:rsid w:val="004C3608"/>
  </w:style>
  <w:style w:type="character" w:customStyle="1" w:styleId="eop">
    <w:name w:val="eop"/>
    <w:basedOn w:val="a3"/>
    <w:autoRedefine/>
    <w:qFormat/>
    <w:rsid w:val="004C3608"/>
  </w:style>
  <w:style w:type="character" w:styleId="affff0">
    <w:name w:val="Placeholder Text"/>
    <w:basedOn w:val="a3"/>
    <w:autoRedefine/>
    <w:uiPriority w:val="99"/>
    <w:semiHidden/>
    <w:qFormat/>
    <w:rsid w:val="004C3608"/>
    <w:rPr>
      <w:color w:val="808080"/>
    </w:rPr>
  </w:style>
  <w:style w:type="character" w:customStyle="1" w:styleId="apple-converted-space">
    <w:name w:val="apple-converted-space"/>
    <w:basedOn w:val="a3"/>
    <w:autoRedefine/>
    <w:qFormat/>
    <w:rsid w:val="004C3608"/>
  </w:style>
  <w:style w:type="character" w:customStyle="1" w:styleId="blk">
    <w:name w:val="blk"/>
    <w:autoRedefine/>
    <w:qFormat/>
    <w:rsid w:val="004C3608"/>
  </w:style>
  <w:style w:type="paragraph" w:customStyle="1" w:styleId="ConsPlusNonformat">
    <w:name w:val="ConsPlusNonformat"/>
    <w:autoRedefine/>
    <w:uiPriority w:val="99"/>
    <w:qFormat/>
    <w:rsid w:val="004C360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f">
    <w:name w:val="Неразрешенное упоминание1"/>
    <w:basedOn w:val="a3"/>
    <w:autoRedefine/>
    <w:uiPriority w:val="99"/>
    <w:semiHidden/>
    <w:unhideWhenUsed/>
    <w:qFormat/>
    <w:rsid w:val="004C3608"/>
    <w:rPr>
      <w:color w:val="605E5C"/>
      <w:shd w:val="clear" w:color="auto" w:fill="E1DFDD"/>
    </w:rPr>
  </w:style>
  <w:style w:type="character" w:customStyle="1" w:styleId="affd">
    <w:name w:val="Абзац списка Знак"/>
    <w:link w:val="affc"/>
    <w:autoRedefine/>
    <w:uiPriority w:val="34"/>
    <w:qFormat/>
    <w:locked/>
    <w:rsid w:val="004C3608"/>
    <w:rPr>
      <w:rFonts w:ascii="Times New Roman" w:hAnsi="Times New Roman" w:cs="Times New Roman"/>
      <w:lang w:eastAsia="ru-RU"/>
    </w:rPr>
  </w:style>
  <w:style w:type="character" w:customStyle="1" w:styleId="f">
    <w:name w:val="f"/>
    <w:basedOn w:val="a3"/>
    <w:autoRedefine/>
    <w:qFormat/>
    <w:rsid w:val="004C3608"/>
  </w:style>
  <w:style w:type="character" w:customStyle="1" w:styleId="docaccesstitle">
    <w:name w:val="docaccess_title"/>
    <w:basedOn w:val="a3"/>
    <w:autoRedefine/>
    <w:qFormat/>
    <w:rsid w:val="004C3608"/>
  </w:style>
  <w:style w:type="paragraph" w:customStyle="1" w:styleId="affff1">
    <w:name w:val="Заголовок РАЗ"/>
    <w:basedOn w:val="a2"/>
    <w:autoRedefine/>
    <w:qFormat/>
    <w:rsid w:val="004C3608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  <w:lang w:eastAsia="ru-RU"/>
    </w:rPr>
  </w:style>
  <w:style w:type="paragraph" w:customStyle="1" w:styleId="ConsPlusCell">
    <w:name w:val="ConsPlusCell"/>
    <w:autoRedefine/>
    <w:uiPriority w:val="99"/>
    <w:qFormat/>
    <w:rsid w:val="004C360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f2">
    <w:name w:val="Сноска_"/>
    <w:link w:val="1f0"/>
    <w:autoRedefine/>
    <w:qFormat/>
    <w:rsid w:val="004C3608"/>
    <w:rPr>
      <w:b/>
      <w:bCs/>
      <w:sz w:val="17"/>
      <w:szCs w:val="17"/>
      <w:shd w:val="clear" w:color="auto" w:fill="FFFFFF"/>
    </w:rPr>
  </w:style>
  <w:style w:type="paragraph" w:customStyle="1" w:styleId="1f0">
    <w:name w:val="Сноска1"/>
    <w:basedOn w:val="a2"/>
    <w:link w:val="affff2"/>
    <w:autoRedefine/>
    <w:qFormat/>
    <w:rsid w:val="004C3608"/>
    <w:pPr>
      <w:shd w:val="clear" w:color="auto" w:fill="FFFFFF"/>
      <w:spacing w:after="0" w:line="240" w:lineRule="exact"/>
    </w:pPr>
    <w:rPr>
      <w:b/>
      <w:bCs/>
      <w:sz w:val="17"/>
      <w:szCs w:val="17"/>
    </w:rPr>
  </w:style>
  <w:style w:type="character" w:customStyle="1" w:styleId="62">
    <w:name w:val="Сноска + 6"/>
    <w:autoRedefine/>
    <w:uiPriority w:val="99"/>
    <w:qFormat/>
    <w:rsid w:val="004C3608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7">
    <w:name w:val="Основной текст Знак1"/>
    <w:link w:val="afe"/>
    <w:autoRedefine/>
    <w:uiPriority w:val="99"/>
    <w:qFormat/>
    <w:rsid w:val="004C3608"/>
    <w:rPr>
      <w:rFonts w:ascii="Times New Roman" w:hAnsi="Times New Roman" w:cs="Times New Roman"/>
      <w:sz w:val="26"/>
      <w:szCs w:val="26"/>
      <w:shd w:val="clear" w:color="auto" w:fill="FFFFFF"/>
      <w:lang w:eastAsia="ru-RU"/>
    </w:rPr>
  </w:style>
  <w:style w:type="paragraph" w:customStyle="1" w:styleId="610">
    <w:name w:val="Основной текст (6)1"/>
    <w:basedOn w:val="a2"/>
    <w:link w:val="63"/>
    <w:autoRedefine/>
    <w:uiPriority w:val="99"/>
    <w:qFormat/>
    <w:rsid w:val="004C3608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autoRedefine/>
    <w:qFormat/>
    <w:rsid w:val="004C3608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3">
    <w:name w:val="Сноска + Не полужирный"/>
    <w:autoRedefine/>
    <w:uiPriority w:val="99"/>
    <w:qFormat/>
    <w:rsid w:val="004C3608"/>
    <w:rPr>
      <w:i/>
      <w:iCs/>
      <w:sz w:val="17"/>
      <w:szCs w:val="17"/>
      <w:shd w:val="clear" w:color="auto" w:fill="FFFFFF"/>
    </w:rPr>
  </w:style>
  <w:style w:type="character" w:customStyle="1" w:styleId="37">
    <w:name w:val="Сноска (3)_"/>
    <w:link w:val="38"/>
    <w:autoRedefine/>
    <w:uiPriority w:val="99"/>
    <w:qFormat/>
    <w:rsid w:val="004C3608"/>
    <w:rPr>
      <w:sz w:val="8"/>
      <w:szCs w:val="8"/>
      <w:shd w:val="clear" w:color="auto" w:fill="FFFFFF"/>
    </w:rPr>
  </w:style>
  <w:style w:type="paragraph" w:customStyle="1" w:styleId="38">
    <w:name w:val="Сноска (3)"/>
    <w:basedOn w:val="a2"/>
    <w:link w:val="37"/>
    <w:autoRedefine/>
    <w:uiPriority w:val="99"/>
    <w:qFormat/>
    <w:rsid w:val="004C3608"/>
    <w:pPr>
      <w:shd w:val="clear" w:color="auto" w:fill="FFFFFF"/>
      <w:spacing w:before="180" w:after="0" w:line="240" w:lineRule="atLeast"/>
    </w:pPr>
    <w:rPr>
      <w:sz w:val="8"/>
      <w:szCs w:val="8"/>
    </w:rPr>
  </w:style>
  <w:style w:type="character" w:customStyle="1" w:styleId="320">
    <w:name w:val="Сноска + Не полужирный32"/>
    <w:autoRedefine/>
    <w:uiPriority w:val="99"/>
    <w:qFormat/>
    <w:rsid w:val="004C3608"/>
    <w:rPr>
      <w:i/>
      <w:iCs/>
      <w:sz w:val="17"/>
      <w:szCs w:val="17"/>
      <w:shd w:val="clear" w:color="auto" w:fill="FFFFFF"/>
    </w:rPr>
  </w:style>
  <w:style w:type="character" w:customStyle="1" w:styleId="affff4">
    <w:name w:val="Сноска"/>
    <w:autoRedefine/>
    <w:uiPriority w:val="99"/>
    <w:qFormat/>
    <w:rsid w:val="004C3608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autoRedefine/>
    <w:uiPriority w:val="99"/>
    <w:qFormat/>
    <w:rsid w:val="004C3608"/>
    <w:rPr>
      <w:rFonts w:ascii="Trebuchet MS" w:hAnsi="Trebuchet MS" w:cs="Trebuchet MS"/>
      <w:sz w:val="11"/>
      <w:szCs w:val="11"/>
      <w:shd w:val="clear" w:color="auto" w:fill="FFFFFF"/>
    </w:rPr>
  </w:style>
  <w:style w:type="paragraph" w:customStyle="1" w:styleId="410">
    <w:name w:val="Сноска (4)1"/>
    <w:basedOn w:val="a2"/>
    <w:link w:val="42"/>
    <w:autoRedefine/>
    <w:uiPriority w:val="99"/>
    <w:qFormat/>
    <w:rsid w:val="004C3608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character" w:customStyle="1" w:styleId="43">
    <w:name w:val="Сноска (4)3"/>
    <w:autoRedefine/>
    <w:uiPriority w:val="99"/>
    <w:qFormat/>
    <w:rsid w:val="004C3608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39">
    <w:name w:val="Сноска3"/>
    <w:autoRedefine/>
    <w:uiPriority w:val="99"/>
    <w:qFormat/>
    <w:rsid w:val="004C3608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autoRedefine/>
    <w:qFormat/>
    <w:rsid w:val="004C3608"/>
    <w:rPr>
      <w:rFonts w:ascii="Trebuchet MS" w:hAnsi="Trebuchet MS" w:cs="Trebuchet MS"/>
      <w:sz w:val="11"/>
      <w:szCs w:val="11"/>
      <w:shd w:val="clear" w:color="auto" w:fill="FFFFFF"/>
    </w:rPr>
  </w:style>
  <w:style w:type="paragraph" w:customStyle="1" w:styleId="710">
    <w:name w:val="Основной текст (7)1"/>
    <w:basedOn w:val="a2"/>
    <w:link w:val="73"/>
    <w:autoRedefine/>
    <w:qFormat/>
    <w:rsid w:val="004C3608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character" w:customStyle="1" w:styleId="120">
    <w:name w:val="Заголовок №1 (2)_"/>
    <w:link w:val="121"/>
    <w:autoRedefine/>
    <w:uiPriority w:val="99"/>
    <w:qFormat/>
    <w:rsid w:val="004C3608"/>
    <w:rPr>
      <w:sz w:val="28"/>
      <w:szCs w:val="28"/>
      <w:shd w:val="clear" w:color="auto" w:fill="FFFFFF"/>
    </w:rPr>
  </w:style>
  <w:style w:type="paragraph" w:customStyle="1" w:styleId="121">
    <w:name w:val="Заголовок №1 (2)"/>
    <w:basedOn w:val="a2"/>
    <w:link w:val="120"/>
    <w:autoRedefine/>
    <w:uiPriority w:val="99"/>
    <w:qFormat/>
    <w:rsid w:val="004C3608"/>
    <w:pPr>
      <w:shd w:val="clear" w:color="auto" w:fill="FFFFFF"/>
      <w:spacing w:after="0" w:line="480" w:lineRule="exact"/>
      <w:outlineLvl w:val="0"/>
    </w:pPr>
    <w:rPr>
      <w:sz w:val="28"/>
      <w:szCs w:val="28"/>
    </w:rPr>
  </w:style>
  <w:style w:type="character" w:customStyle="1" w:styleId="150">
    <w:name w:val="Основной текст (15)_"/>
    <w:link w:val="151"/>
    <w:autoRedefine/>
    <w:uiPriority w:val="99"/>
    <w:qFormat/>
    <w:rsid w:val="004C3608"/>
    <w:rPr>
      <w:i/>
      <w:iCs/>
      <w:sz w:val="8"/>
      <w:szCs w:val="8"/>
      <w:shd w:val="clear" w:color="auto" w:fill="FFFFFF"/>
    </w:rPr>
  </w:style>
  <w:style w:type="paragraph" w:customStyle="1" w:styleId="151">
    <w:name w:val="Основной текст (15)"/>
    <w:basedOn w:val="a2"/>
    <w:link w:val="150"/>
    <w:autoRedefine/>
    <w:uiPriority w:val="99"/>
    <w:qFormat/>
    <w:rsid w:val="004C3608"/>
    <w:pPr>
      <w:shd w:val="clear" w:color="auto" w:fill="FFFFFF"/>
      <w:spacing w:after="0" w:line="240" w:lineRule="atLeast"/>
    </w:pPr>
    <w:rPr>
      <w:i/>
      <w:iCs/>
      <w:sz w:val="8"/>
      <w:szCs w:val="8"/>
    </w:rPr>
  </w:style>
  <w:style w:type="character" w:customStyle="1" w:styleId="74">
    <w:name w:val="Основной текст (7)4"/>
    <w:autoRedefine/>
    <w:uiPriority w:val="99"/>
    <w:qFormat/>
    <w:rsid w:val="004C3608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autoRedefine/>
    <w:uiPriority w:val="99"/>
    <w:qFormat/>
    <w:rsid w:val="004C3608"/>
    <w:rPr>
      <w:rFonts w:ascii="Lucida Sans Unicode" w:hAnsi="Lucida Sans Unicode" w:cs="Lucida Sans Unicode"/>
      <w:sz w:val="12"/>
      <w:szCs w:val="12"/>
      <w:shd w:val="clear" w:color="auto" w:fill="FFFFFF"/>
    </w:rPr>
  </w:style>
  <w:style w:type="paragraph" w:customStyle="1" w:styleId="171">
    <w:name w:val="Основной текст (17)"/>
    <w:basedOn w:val="a2"/>
    <w:link w:val="170"/>
    <w:autoRedefine/>
    <w:uiPriority w:val="99"/>
    <w:qFormat/>
    <w:rsid w:val="004C3608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730">
    <w:name w:val="Основной текст (7)3"/>
    <w:autoRedefine/>
    <w:uiPriority w:val="99"/>
    <w:qFormat/>
    <w:rsid w:val="004C3608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autoRedefine/>
    <w:uiPriority w:val="99"/>
    <w:qFormat/>
    <w:rsid w:val="004C3608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autoRedefine/>
    <w:uiPriority w:val="99"/>
    <w:qFormat/>
    <w:rsid w:val="004C3608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autoRedefine/>
    <w:uiPriority w:val="99"/>
    <w:qFormat/>
    <w:rsid w:val="004C3608"/>
    <w:rPr>
      <w:rFonts w:ascii="Times New Roman" w:hAnsi="Times New Roman" w:cs="Times New Roman"/>
      <w:b/>
      <w:bCs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autoRedefine/>
    <w:uiPriority w:val="99"/>
    <w:qFormat/>
    <w:rsid w:val="004C3608"/>
    <w:rPr>
      <w:rFonts w:ascii="Times New Roman" w:hAnsi="Times New Roman" w:cs="Times New Roman"/>
      <w:b/>
      <w:bCs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autoRedefine/>
    <w:uiPriority w:val="99"/>
    <w:qFormat/>
    <w:rsid w:val="004C3608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utoRedefine/>
    <w:uiPriority w:val="99"/>
    <w:qFormat/>
    <w:rsid w:val="004C3608"/>
    <w:rPr>
      <w:rFonts w:ascii="Times New Roman" w:hAnsi="Times New Roman" w:cs="Times New Roman"/>
      <w:spacing w:val="0"/>
      <w:sz w:val="28"/>
      <w:szCs w:val="28"/>
      <w:shd w:val="clear" w:color="auto" w:fill="FFFFFF"/>
    </w:rPr>
  </w:style>
  <w:style w:type="character" w:customStyle="1" w:styleId="250">
    <w:name w:val="Сноска + Не полужирный25"/>
    <w:autoRedefine/>
    <w:uiPriority w:val="99"/>
    <w:qFormat/>
    <w:rsid w:val="004C3608"/>
    <w:rPr>
      <w:i/>
      <w:iCs/>
      <w:sz w:val="17"/>
      <w:szCs w:val="17"/>
      <w:shd w:val="clear" w:color="auto" w:fill="FFFFFF"/>
    </w:rPr>
  </w:style>
  <w:style w:type="character" w:customStyle="1" w:styleId="240">
    <w:name w:val="Сноска + Не полужирный24"/>
    <w:autoRedefine/>
    <w:uiPriority w:val="99"/>
    <w:qFormat/>
    <w:rsid w:val="004C3608"/>
    <w:rPr>
      <w:i/>
      <w:iCs/>
      <w:sz w:val="17"/>
      <w:szCs w:val="17"/>
      <w:shd w:val="clear" w:color="auto" w:fill="FFFFFF"/>
    </w:rPr>
  </w:style>
  <w:style w:type="paragraph" w:customStyle="1" w:styleId="affff5">
    <w:name w:val="Титульный лист"/>
    <w:basedOn w:val="a2"/>
    <w:autoRedefine/>
    <w:qFormat/>
    <w:rsid w:val="004C3608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52">
    <w:name w:val="Стиль5"/>
    <w:basedOn w:val="a2"/>
    <w:autoRedefine/>
    <w:qFormat/>
    <w:rsid w:val="004C3608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7">
    <w:name w:val="Основной текст + Курсив2"/>
    <w:autoRedefine/>
    <w:uiPriority w:val="99"/>
    <w:qFormat/>
    <w:rsid w:val="004C3608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6">
    <w:name w:val="Сноска + Курсив"/>
    <w:autoRedefine/>
    <w:uiPriority w:val="99"/>
    <w:qFormat/>
    <w:rsid w:val="004C360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autoRedefine/>
    <w:uiPriority w:val="99"/>
    <w:qFormat/>
    <w:rsid w:val="004C360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270">
    <w:name w:val="Сноска + Курсив27"/>
    <w:autoRedefine/>
    <w:uiPriority w:val="99"/>
    <w:qFormat/>
    <w:rsid w:val="004C360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260">
    <w:name w:val="Сноска + Курсив26"/>
    <w:autoRedefine/>
    <w:uiPriority w:val="99"/>
    <w:qFormat/>
    <w:rsid w:val="004C360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autoRedefine/>
    <w:uiPriority w:val="99"/>
    <w:qFormat/>
    <w:rsid w:val="004C360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autoRedefine/>
    <w:uiPriority w:val="99"/>
    <w:qFormat/>
    <w:rsid w:val="004C360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autoRedefine/>
    <w:uiPriority w:val="99"/>
    <w:qFormat/>
    <w:rsid w:val="004C3608"/>
    <w:rPr>
      <w:shd w:val="clear" w:color="auto" w:fill="FFFFFF"/>
    </w:rPr>
  </w:style>
  <w:style w:type="paragraph" w:customStyle="1" w:styleId="510">
    <w:name w:val="Основной текст (5)1"/>
    <w:basedOn w:val="a2"/>
    <w:link w:val="53"/>
    <w:autoRedefine/>
    <w:uiPriority w:val="99"/>
    <w:qFormat/>
    <w:rsid w:val="004C3608"/>
    <w:pPr>
      <w:shd w:val="clear" w:color="auto" w:fill="FFFFFF"/>
      <w:spacing w:after="240" w:line="202" w:lineRule="exact"/>
    </w:pPr>
  </w:style>
  <w:style w:type="character" w:customStyle="1" w:styleId="29">
    <w:name w:val="Заголовок №2_"/>
    <w:link w:val="210"/>
    <w:autoRedefine/>
    <w:uiPriority w:val="99"/>
    <w:qFormat/>
    <w:rsid w:val="004C3608"/>
    <w:rPr>
      <w:b/>
      <w:bCs/>
      <w:sz w:val="27"/>
      <w:szCs w:val="27"/>
      <w:shd w:val="clear" w:color="auto" w:fill="FFFFFF"/>
    </w:rPr>
  </w:style>
  <w:style w:type="paragraph" w:customStyle="1" w:styleId="210">
    <w:name w:val="Заголовок №21"/>
    <w:basedOn w:val="a2"/>
    <w:link w:val="29"/>
    <w:autoRedefine/>
    <w:uiPriority w:val="99"/>
    <w:qFormat/>
    <w:rsid w:val="004C3608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character" w:customStyle="1" w:styleId="82">
    <w:name w:val="Основной текст (8)_"/>
    <w:link w:val="83"/>
    <w:autoRedefine/>
    <w:uiPriority w:val="99"/>
    <w:qFormat/>
    <w:rsid w:val="004C3608"/>
    <w:rPr>
      <w:rFonts w:ascii="Garamond" w:hAnsi="Garamond" w:cs="Garamond"/>
      <w:sz w:val="18"/>
      <w:szCs w:val="18"/>
      <w:shd w:val="clear" w:color="auto" w:fill="FFFFFF"/>
    </w:rPr>
  </w:style>
  <w:style w:type="paragraph" w:customStyle="1" w:styleId="83">
    <w:name w:val="Основной текст (8)"/>
    <w:basedOn w:val="a2"/>
    <w:link w:val="82"/>
    <w:autoRedefine/>
    <w:uiPriority w:val="99"/>
    <w:qFormat/>
    <w:rsid w:val="004C3608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character" w:customStyle="1" w:styleId="92">
    <w:name w:val="Основной текст (9)_"/>
    <w:link w:val="93"/>
    <w:autoRedefine/>
    <w:uiPriority w:val="99"/>
    <w:qFormat/>
    <w:rsid w:val="004C3608"/>
    <w:rPr>
      <w:i/>
      <w:iCs/>
      <w:shd w:val="clear" w:color="auto" w:fill="FFFFFF"/>
    </w:rPr>
  </w:style>
  <w:style w:type="paragraph" w:customStyle="1" w:styleId="93">
    <w:name w:val="Основной текст (9)"/>
    <w:basedOn w:val="a2"/>
    <w:link w:val="92"/>
    <w:autoRedefine/>
    <w:uiPriority w:val="99"/>
    <w:qFormat/>
    <w:rsid w:val="004C3608"/>
    <w:pPr>
      <w:shd w:val="clear" w:color="auto" w:fill="FFFFFF"/>
      <w:spacing w:after="0" w:line="240" w:lineRule="atLeast"/>
    </w:pPr>
    <w:rPr>
      <w:i/>
      <w:iCs/>
    </w:rPr>
  </w:style>
  <w:style w:type="character" w:customStyle="1" w:styleId="94">
    <w:name w:val="Основной текст (9) + Не курсив"/>
    <w:autoRedefine/>
    <w:uiPriority w:val="99"/>
    <w:qFormat/>
    <w:rsid w:val="004C3608"/>
    <w:rPr>
      <w:shd w:val="clear" w:color="auto" w:fill="FFFFFF"/>
    </w:rPr>
  </w:style>
  <w:style w:type="character" w:customStyle="1" w:styleId="100">
    <w:name w:val="Основной текст (10)_"/>
    <w:link w:val="101"/>
    <w:autoRedefine/>
    <w:uiPriority w:val="99"/>
    <w:qFormat/>
    <w:rsid w:val="004C3608"/>
    <w:rPr>
      <w:sz w:val="18"/>
      <w:szCs w:val="18"/>
      <w:shd w:val="clear" w:color="auto" w:fill="FFFFFF"/>
    </w:rPr>
  </w:style>
  <w:style w:type="paragraph" w:customStyle="1" w:styleId="101">
    <w:name w:val="Основной текст (10)"/>
    <w:basedOn w:val="a2"/>
    <w:link w:val="100"/>
    <w:autoRedefine/>
    <w:uiPriority w:val="99"/>
    <w:qFormat/>
    <w:rsid w:val="004C3608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111">
    <w:name w:val="Основной текст (11)_"/>
    <w:link w:val="112"/>
    <w:autoRedefine/>
    <w:uiPriority w:val="99"/>
    <w:qFormat/>
    <w:rsid w:val="004C3608"/>
    <w:rPr>
      <w:b/>
      <w:bCs/>
      <w:sz w:val="17"/>
      <w:szCs w:val="17"/>
      <w:shd w:val="clear" w:color="auto" w:fill="FFFFFF"/>
    </w:rPr>
  </w:style>
  <w:style w:type="paragraph" w:customStyle="1" w:styleId="112">
    <w:name w:val="Основной текст (11)"/>
    <w:basedOn w:val="a2"/>
    <w:link w:val="111"/>
    <w:autoRedefine/>
    <w:uiPriority w:val="99"/>
    <w:qFormat/>
    <w:rsid w:val="004C3608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character" w:customStyle="1" w:styleId="122">
    <w:name w:val="Основной текст (12)"/>
    <w:autoRedefine/>
    <w:uiPriority w:val="99"/>
    <w:qFormat/>
    <w:rsid w:val="004C3608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utoRedefine/>
    <w:uiPriority w:val="99"/>
    <w:qFormat/>
    <w:rsid w:val="004C3608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utoRedefine/>
    <w:uiPriority w:val="99"/>
    <w:qFormat/>
    <w:rsid w:val="004C3608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autoRedefine/>
    <w:uiPriority w:val="99"/>
    <w:qFormat/>
    <w:rsid w:val="004C3608"/>
    <w:rPr>
      <w:b/>
      <w:bCs/>
      <w:sz w:val="17"/>
      <w:szCs w:val="17"/>
      <w:shd w:val="clear" w:color="auto" w:fill="FFFFFF"/>
    </w:rPr>
  </w:style>
  <w:style w:type="paragraph" w:customStyle="1" w:styleId="131">
    <w:name w:val="Основной текст (13)"/>
    <w:basedOn w:val="a2"/>
    <w:link w:val="130"/>
    <w:autoRedefine/>
    <w:uiPriority w:val="99"/>
    <w:qFormat/>
    <w:rsid w:val="004C3608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character" w:customStyle="1" w:styleId="140">
    <w:name w:val="Основной текст (14)_"/>
    <w:link w:val="141"/>
    <w:autoRedefine/>
    <w:uiPriority w:val="99"/>
    <w:qFormat/>
    <w:rsid w:val="004C3608"/>
    <w:rPr>
      <w:sz w:val="18"/>
      <w:szCs w:val="18"/>
      <w:shd w:val="clear" w:color="auto" w:fill="FFFFFF"/>
    </w:rPr>
  </w:style>
  <w:style w:type="paragraph" w:customStyle="1" w:styleId="141">
    <w:name w:val="Основной текст (14)"/>
    <w:basedOn w:val="a2"/>
    <w:link w:val="140"/>
    <w:autoRedefine/>
    <w:uiPriority w:val="99"/>
    <w:qFormat/>
    <w:rsid w:val="004C3608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autoRedefine/>
    <w:uiPriority w:val="99"/>
    <w:qFormat/>
    <w:rsid w:val="004C3608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autoRedefine/>
    <w:uiPriority w:val="99"/>
    <w:qFormat/>
    <w:rsid w:val="004C3608"/>
  </w:style>
  <w:style w:type="paragraph" w:customStyle="1" w:styleId="1010">
    <w:name w:val="Основной текст (10)1"/>
    <w:basedOn w:val="a2"/>
    <w:autoRedefine/>
    <w:uiPriority w:val="99"/>
    <w:qFormat/>
    <w:rsid w:val="004C3608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autoRedefine/>
    <w:uiPriority w:val="99"/>
    <w:qFormat/>
    <w:rsid w:val="004C3608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autoRedefine/>
    <w:qFormat/>
    <w:rsid w:val="004C3608"/>
  </w:style>
  <w:style w:type="paragraph" w:customStyle="1" w:styleId="formattext">
    <w:name w:val="formattext"/>
    <w:basedOn w:val="a2"/>
    <w:autoRedefine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autoRedefine/>
    <w:qFormat/>
    <w:rsid w:val="004C360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autoRedefine/>
    <w:qFormat/>
    <w:rsid w:val="004C3608"/>
  </w:style>
  <w:style w:type="character" w:customStyle="1" w:styleId="reference-text">
    <w:name w:val="reference-text"/>
    <w:autoRedefine/>
    <w:qFormat/>
    <w:rsid w:val="004C3608"/>
  </w:style>
  <w:style w:type="character" w:customStyle="1" w:styleId="epm">
    <w:name w:val="epm"/>
    <w:autoRedefine/>
    <w:qFormat/>
    <w:rsid w:val="004C3608"/>
  </w:style>
  <w:style w:type="table" w:customStyle="1" w:styleId="1f1">
    <w:name w:val="Сетка таблицы1"/>
    <w:basedOn w:val="a4"/>
    <w:autoRedefine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autoRedefine/>
    <w:uiPriority w:val="99"/>
    <w:qFormat/>
    <w:rsid w:val="004C3608"/>
    <w:rPr>
      <w:rFonts w:eastAsia="Calibri"/>
      <w:color w:val="auto"/>
      <w:lang w:eastAsia="en-US"/>
    </w:rPr>
  </w:style>
  <w:style w:type="character" w:customStyle="1" w:styleId="italic">
    <w:name w:val="italic"/>
    <w:basedOn w:val="a3"/>
    <w:autoRedefine/>
    <w:qFormat/>
    <w:rsid w:val="004C3608"/>
  </w:style>
  <w:style w:type="paragraph" w:customStyle="1" w:styleId="xl66">
    <w:name w:val="xl66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autoRedefine/>
    <w:qFormat/>
    <w:rsid w:val="004C360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3">
    <w:name w:val="xl63"/>
    <w:basedOn w:val="a2"/>
    <w:autoRedefine/>
    <w:qFormat/>
    <w:rsid w:val="004C360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autoRedefine/>
    <w:qFormat/>
    <w:rsid w:val="004C360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f2">
    <w:name w:val="Обычный1"/>
    <w:basedOn w:val="a2"/>
    <w:autoRedefine/>
    <w:uiPriority w:val="99"/>
    <w:qFormat/>
    <w:rsid w:val="004C3608"/>
    <w:pPr>
      <w:spacing w:after="0" w:line="360" w:lineRule="auto"/>
      <w:ind w:firstLine="709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autoRedefine/>
    <w:qFormat/>
    <w:rsid w:val="004C360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autoRedefine/>
    <w:qFormat/>
    <w:rsid w:val="004C3608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autoRedefine/>
    <w:qFormat/>
    <w:rsid w:val="004C3608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autoRedefine/>
    <w:qFormat/>
    <w:rsid w:val="004C360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autoRedefine/>
    <w:uiPriority w:val="99"/>
    <w:qFormat/>
    <w:rsid w:val="004C3608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autoRedefine/>
    <w:uiPriority w:val="99"/>
    <w:qFormat/>
    <w:locked/>
    <w:rsid w:val="004C3608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8"/>
    <w:autoRedefine/>
    <w:qFormat/>
    <w:rsid w:val="004C3608"/>
    <w:pPr>
      <w:ind w:firstLine="709"/>
    </w:pPr>
    <w:rPr>
      <w:rFonts w:ascii="Times New Roman" w:hAnsi="Times New Roman"/>
      <w:color w:val="auto"/>
      <w:sz w:val="28"/>
      <w:szCs w:val="20"/>
    </w:rPr>
  </w:style>
  <w:style w:type="paragraph" w:customStyle="1" w:styleId="14">
    <w:name w:val="Текст1"/>
    <w:basedOn w:val="a2"/>
    <w:next w:val="af"/>
    <w:link w:val="af0"/>
    <w:autoRedefine/>
    <w:unhideWhenUsed/>
    <w:qFormat/>
    <w:rsid w:val="004C3608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st">
    <w:name w:val="st"/>
    <w:basedOn w:val="a3"/>
    <w:autoRedefine/>
    <w:qFormat/>
    <w:rsid w:val="004C3608"/>
    <w:rPr>
      <w:rFonts w:cs="Times New Roman"/>
    </w:rPr>
  </w:style>
  <w:style w:type="paragraph" w:customStyle="1" w:styleId="1f3">
    <w:name w:val="Номер1"/>
    <w:basedOn w:val="aff7"/>
    <w:autoRedefine/>
    <w:qFormat/>
    <w:rsid w:val="004C3608"/>
    <w:pPr>
      <w:tabs>
        <w:tab w:val="left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character" w:customStyle="1" w:styleId="afff7">
    <w:name w:val="Без интервала Знак"/>
    <w:link w:val="afff6"/>
    <w:autoRedefine/>
    <w:uiPriority w:val="1"/>
    <w:qFormat/>
    <w:locked/>
    <w:rsid w:val="004C3608"/>
    <w:rPr>
      <w:rFonts w:ascii="Times New Roman" w:eastAsia="Times New Roman" w:hAnsi="Times New Roman" w:cs="Times New Roman"/>
      <w:lang w:eastAsia="ru-RU"/>
    </w:rPr>
  </w:style>
  <w:style w:type="character" w:customStyle="1" w:styleId="FootnoteTextChar">
    <w:name w:val="Footnote Text Char"/>
    <w:basedOn w:val="a3"/>
    <w:autoRedefine/>
    <w:qFormat/>
    <w:rsid w:val="004C3608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autoRedefine/>
    <w:uiPriority w:val="99"/>
    <w:qFormat/>
    <w:rsid w:val="004C3608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autoRedefine/>
    <w:uiPriority w:val="99"/>
    <w:qFormat/>
    <w:rsid w:val="004C3608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f3">
    <w:name w:val="Заголовок_ТАБ Знак"/>
    <w:basedOn w:val="a3"/>
    <w:link w:val="afff2"/>
    <w:autoRedefine/>
    <w:qFormat/>
    <w:locked/>
    <w:rsid w:val="004C360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7">
    <w:name w:val="Номер РИС_ТАБ Знак Знак"/>
    <w:link w:val="affff8"/>
    <w:autoRedefine/>
    <w:uiPriority w:val="99"/>
    <w:qFormat/>
    <w:locked/>
    <w:rsid w:val="004C3608"/>
    <w:rPr>
      <w:i/>
      <w:smallCaps/>
    </w:rPr>
  </w:style>
  <w:style w:type="paragraph" w:customStyle="1" w:styleId="affff8">
    <w:name w:val="Номер РИС_ТАБ Знак"/>
    <w:basedOn w:val="a2"/>
    <w:link w:val="affff7"/>
    <w:autoRedefine/>
    <w:uiPriority w:val="99"/>
    <w:qFormat/>
    <w:rsid w:val="004C3608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9">
    <w:name w:val="Преамбула"/>
    <w:autoRedefine/>
    <w:uiPriority w:val="99"/>
    <w:qFormat/>
    <w:rsid w:val="004C360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0">
    <w:name w:val="A4"/>
    <w:autoRedefine/>
    <w:uiPriority w:val="99"/>
    <w:qFormat/>
    <w:rsid w:val="004C3608"/>
    <w:rPr>
      <w:color w:val="000000"/>
      <w:sz w:val="11"/>
    </w:rPr>
  </w:style>
  <w:style w:type="character" w:customStyle="1" w:styleId="A50">
    <w:name w:val="A5"/>
    <w:autoRedefine/>
    <w:uiPriority w:val="99"/>
    <w:qFormat/>
    <w:rsid w:val="004C3608"/>
    <w:rPr>
      <w:color w:val="000000"/>
      <w:sz w:val="9"/>
    </w:rPr>
  </w:style>
  <w:style w:type="paragraph" w:customStyle="1" w:styleId="Pa5">
    <w:name w:val="Pa5"/>
    <w:basedOn w:val="a2"/>
    <w:next w:val="a2"/>
    <w:autoRedefine/>
    <w:uiPriority w:val="99"/>
    <w:qFormat/>
    <w:rsid w:val="004C3608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autoRedefine/>
    <w:uiPriority w:val="99"/>
    <w:qFormat/>
    <w:rsid w:val="004C3608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autoRedefine/>
    <w:uiPriority w:val="99"/>
    <w:qFormat/>
    <w:rsid w:val="004C3608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c">
    <w:name w:val="Источник основной Знак1"/>
    <w:basedOn w:val="a3"/>
    <w:link w:val="afff8"/>
    <w:autoRedefine/>
    <w:qFormat/>
    <w:locked/>
    <w:rsid w:val="004C3608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a">
    <w:name w:val="Номер РИС_ТАБ"/>
    <w:basedOn w:val="a2"/>
    <w:next w:val="af3"/>
    <w:autoRedefine/>
    <w:uiPriority w:val="99"/>
    <w:qFormat/>
    <w:rsid w:val="004C3608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customStyle="1" w:styleId="apple-style-span">
    <w:name w:val="apple-style-span"/>
    <w:basedOn w:val="a3"/>
    <w:autoRedefine/>
    <w:uiPriority w:val="99"/>
    <w:qFormat/>
    <w:rsid w:val="004C3608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autoRedefine/>
    <w:uiPriority w:val="99"/>
    <w:qFormat/>
    <w:rsid w:val="004C3608"/>
    <w:pPr>
      <w:spacing w:after="0" w:line="360" w:lineRule="exact"/>
      <w:ind w:firstLine="720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autoRedefine/>
    <w:uiPriority w:val="99"/>
    <w:qFormat/>
    <w:rsid w:val="004C3608"/>
    <w:rPr>
      <w:b/>
    </w:rPr>
  </w:style>
  <w:style w:type="paragraph" w:customStyle="1" w:styleId="211">
    <w:name w:val="Основной текст 21"/>
    <w:basedOn w:val="a2"/>
    <w:autoRedefine/>
    <w:uiPriority w:val="99"/>
    <w:qFormat/>
    <w:rsid w:val="004C3608"/>
    <w:pPr>
      <w:widowControl w:val="0"/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autoRedefine/>
    <w:uiPriority w:val="99"/>
    <w:qFormat/>
    <w:rsid w:val="004C3608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autoRedefine/>
    <w:uiPriority w:val="99"/>
    <w:qFormat/>
    <w:rsid w:val="004C3608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autoRedefine/>
    <w:uiPriority w:val="99"/>
    <w:qFormat/>
    <w:rsid w:val="004C3608"/>
    <w:pPr>
      <w:spacing w:after="0" w:line="360" w:lineRule="auto"/>
      <w:ind w:firstLine="72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4">
    <w:name w:val="Знак1"/>
    <w:basedOn w:val="a2"/>
    <w:autoRedefine/>
    <w:uiPriority w:val="99"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 w:eastAsia="ru-RU"/>
    </w:rPr>
  </w:style>
  <w:style w:type="paragraph" w:customStyle="1" w:styleId="author1">
    <w:name w:val="author1"/>
    <w:basedOn w:val="a2"/>
    <w:autoRedefine/>
    <w:uiPriority w:val="99"/>
    <w:qFormat/>
    <w:rsid w:val="004C3608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autoRedefine/>
    <w:uiPriority w:val="99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basedOn w:val="a3"/>
    <w:autoRedefine/>
    <w:uiPriority w:val="99"/>
    <w:qFormat/>
    <w:rsid w:val="004C3608"/>
    <w:rPr>
      <w:rFonts w:cs="Times New Roman"/>
      <w:vanish/>
    </w:rPr>
  </w:style>
  <w:style w:type="character" w:customStyle="1" w:styleId="1f5">
    <w:name w:val="Дата1"/>
    <w:basedOn w:val="a3"/>
    <w:autoRedefine/>
    <w:uiPriority w:val="99"/>
    <w:qFormat/>
    <w:rsid w:val="004C3608"/>
    <w:rPr>
      <w:rFonts w:cs="Times New Roman"/>
    </w:rPr>
  </w:style>
  <w:style w:type="paragraph" w:customStyle="1" w:styleId="FR1">
    <w:name w:val="FR1"/>
    <w:autoRedefine/>
    <w:uiPriority w:val="99"/>
    <w:qFormat/>
    <w:rsid w:val="004C3608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autoRedefine/>
    <w:uiPriority w:val="99"/>
    <w:qFormat/>
    <w:rsid w:val="004C3608"/>
    <w:pPr>
      <w:widowControl w:val="0"/>
      <w:autoSpaceDE w:val="0"/>
      <w:autoSpaceDN w:val="0"/>
      <w:adjustRightInd w:val="0"/>
      <w:spacing w:after="0" w:line="429" w:lineRule="exact"/>
      <w:ind w:firstLine="682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6">
    <w:name w:val="Абзац списка1"/>
    <w:basedOn w:val="a2"/>
    <w:autoRedefine/>
    <w:uiPriority w:val="99"/>
    <w:qFormat/>
    <w:rsid w:val="004C3608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 w:eastAsia="ru-RU"/>
    </w:rPr>
  </w:style>
  <w:style w:type="paragraph" w:customStyle="1" w:styleId="2a">
    <w:name w:val="Абзац списка2"/>
    <w:basedOn w:val="a2"/>
    <w:autoRedefine/>
    <w:uiPriority w:val="99"/>
    <w:qFormat/>
    <w:rsid w:val="004C3608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 w:eastAsia="ru-RU"/>
    </w:rPr>
  </w:style>
  <w:style w:type="paragraph" w:customStyle="1" w:styleId="3a">
    <w:name w:val="Абзац списка3"/>
    <w:basedOn w:val="a2"/>
    <w:autoRedefine/>
    <w:uiPriority w:val="99"/>
    <w:qFormat/>
    <w:rsid w:val="004C3608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 w:eastAsia="ru-RU"/>
    </w:rPr>
  </w:style>
  <w:style w:type="character" w:customStyle="1" w:styleId="FontStyle21">
    <w:name w:val="Font Style21"/>
    <w:basedOn w:val="a3"/>
    <w:autoRedefine/>
    <w:uiPriority w:val="99"/>
    <w:qFormat/>
    <w:rsid w:val="004C3608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autoRedefine/>
    <w:qFormat/>
    <w:rsid w:val="004C3608"/>
    <w:rPr>
      <w:rFonts w:cs="Times New Roman"/>
    </w:rPr>
  </w:style>
  <w:style w:type="paragraph" w:customStyle="1" w:styleId="tableheading">
    <w:name w:val="table_heading"/>
    <w:basedOn w:val="a2"/>
    <w:uiPriority w:val="99"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autoRedefine/>
    <w:uiPriority w:val="99"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b">
    <w:name w:val="Прижатый влево"/>
    <w:basedOn w:val="a2"/>
    <w:next w:val="a2"/>
    <w:autoRedefine/>
    <w:uiPriority w:val="99"/>
    <w:qFormat/>
    <w:rsid w:val="004C360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c">
    <w:name w:val="Гипертекстовая ссылка"/>
    <w:basedOn w:val="a3"/>
    <w:autoRedefine/>
    <w:qFormat/>
    <w:rsid w:val="004C3608"/>
    <w:rPr>
      <w:color w:val="106BBE"/>
    </w:rPr>
  </w:style>
  <w:style w:type="character" w:customStyle="1" w:styleId="affffd">
    <w:name w:val="Цветовое выделение"/>
    <w:uiPriority w:val="99"/>
    <w:rsid w:val="004C3608"/>
    <w:rPr>
      <w:b/>
      <w:bCs/>
      <w:color w:val="26282F"/>
    </w:rPr>
  </w:style>
  <w:style w:type="paragraph" w:customStyle="1" w:styleId="lvl4">
    <w:name w:val="lvl4"/>
    <w:basedOn w:val="a2"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e">
    <w:name w:val="Знак Знак Знак Знак Знак Знак Знак Знак Знак Знак Знак Знак Знак Знак Знак Знак"/>
    <w:basedOn w:val="a2"/>
    <w:autoRedefine/>
    <w:qFormat/>
    <w:rsid w:val="004C3608"/>
    <w:pPr>
      <w:spacing w:line="240" w:lineRule="exact"/>
    </w:pPr>
    <w:rPr>
      <w:rFonts w:ascii="Verdana" w:eastAsia="Times New Roman" w:hAnsi="Verdana" w:cs="Times New Roman"/>
      <w:sz w:val="20"/>
      <w:szCs w:val="20"/>
      <w:lang w:val="en-US" w:eastAsia="ru-RU"/>
    </w:rPr>
  </w:style>
  <w:style w:type="paragraph" w:customStyle="1" w:styleId="afffff">
    <w:name w:val="Вставка"/>
    <w:basedOn w:val="a2"/>
    <w:autoRedefine/>
    <w:rsid w:val="004C3608"/>
    <w:pPr>
      <w:keepNext/>
      <w:autoSpaceDE w:val="0"/>
      <w:autoSpaceDN w:val="0"/>
      <w:adjustRightInd w:val="0"/>
      <w:spacing w:after="0" w:line="360" w:lineRule="auto"/>
      <w:ind w:firstLine="709"/>
    </w:pPr>
    <w:rPr>
      <w:rFonts w:ascii="Times New Roman" w:eastAsia="Times New Roman" w:hAnsi="Times New Roman" w:cs="Times New Roman"/>
      <w:iCs/>
      <w:color w:val="000000"/>
      <w:sz w:val="28"/>
      <w:szCs w:val="24"/>
      <w:lang w:eastAsia="ru-RU"/>
    </w:rPr>
  </w:style>
  <w:style w:type="paragraph" w:customStyle="1" w:styleId="a1">
    <w:name w:val="Обычный с буллитом"/>
    <w:basedOn w:val="a2"/>
    <w:link w:val="afffff0"/>
    <w:autoRedefine/>
    <w:rsid w:val="004C3608"/>
    <w:pPr>
      <w:keepNext/>
      <w:numPr>
        <w:numId w:val="6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 w:eastAsia="ru-RU"/>
    </w:rPr>
  </w:style>
  <w:style w:type="character" w:customStyle="1" w:styleId="afffff0">
    <w:name w:val="Обычный с буллитом Знак"/>
    <w:link w:val="a1"/>
    <w:rsid w:val="004C3608"/>
    <w:rPr>
      <w:rFonts w:ascii="Times New Roman" w:eastAsia="Times New Roman" w:hAnsi="Times New Roman" w:cs="Times New Roman"/>
      <w:sz w:val="28"/>
      <w:lang w:val="en-US" w:eastAsia="ru-RU"/>
    </w:rPr>
  </w:style>
  <w:style w:type="character" w:customStyle="1" w:styleId="FootnoteTextChar1">
    <w:name w:val="Footnote Text Char1"/>
    <w:basedOn w:val="a3"/>
    <w:uiPriority w:val="99"/>
    <w:locked/>
    <w:rsid w:val="004C3608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4C3608"/>
    <w:rPr>
      <w:sz w:val="16"/>
      <w:szCs w:val="16"/>
    </w:rPr>
  </w:style>
  <w:style w:type="paragraph" w:customStyle="1" w:styleId="afffff1">
    <w:name w:val="Нумерованный Список"/>
    <w:basedOn w:val="a2"/>
    <w:rsid w:val="004C3608"/>
    <w:pPr>
      <w:spacing w:before="120" w:after="12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basedOn w:val="a3"/>
    <w:rsid w:val="004C3608"/>
    <w:rPr>
      <w:shd w:val="clear" w:color="auto" w:fill="DDDDDD"/>
    </w:rPr>
  </w:style>
  <w:style w:type="paragraph" w:customStyle="1" w:styleId="normtext">
    <w:name w:val="normtext"/>
    <w:basedOn w:val="a2"/>
    <w:rsid w:val="004C3608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autoRedefine/>
    <w:rsid w:val="004C3608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4C360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autoRedefine/>
    <w:uiPriority w:val="99"/>
    <w:rsid w:val="004C3608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4C3608"/>
    <w:rPr>
      <w:rFonts w:cs="Hoefler Txt"/>
      <w:color w:val="000000"/>
      <w:sz w:val="32"/>
      <w:szCs w:val="32"/>
    </w:rPr>
  </w:style>
  <w:style w:type="character" w:customStyle="1" w:styleId="A00">
    <w:name w:val="A0"/>
    <w:autoRedefine/>
    <w:uiPriority w:val="99"/>
    <w:qFormat/>
    <w:rsid w:val="004C3608"/>
    <w:rPr>
      <w:rFonts w:cs="Hoefler Txt"/>
      <w:color w:val="000000"/>
      <w:sz w:val="124"/>
      <w:szCs w:val="124"/>
    </w:rPr>
  </w:style>
  <w:style w:type="table" w:customStyle="1" w:styleId="2b">
    <w:name w:val="Сетка таблицы2"/>
    <w:basedOn w:val="a4"/>
    <w:uiPriority w:val="59"/>
    <w:rsid w:val="004C360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autoRedefine/>
    <w:uiPriority w:val="99"/>
    <w:qFormat/>
    <w:rsid w:val="004C3608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4C3608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autoRedefine/>
    <w:uiPriority w:val="99"/>
    <w:qFormat/>
    <w:rsid w:val="004C3608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autoRedefine/>
    <w:uiPriority w:val="99"/>
    <w:rsid w:val="004C3608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4C3608"/>
    <w:pPr>
      <w:spacing w:line="201" w:lineRule="atLeast"/>
    </w:pPr>
    <w:rPr>
      <w:color w:val="auto"/>
    </w:rPr>
  </w:style>
  <w:style w:type="paragraph" w:customStyle="1" w:styleId="afffff2">
    <w:name w:val="Вставка с буллитом"/>
    <w:basedOn w:val="a2"/>
    <w:autoRedefine/>
    <w:rsid w:val="004C3608"/>
    <w:pPr>
      <w:keepNext/>
      <w:tabs>
        <w:tab w:val="left" w:pos="1276"/>
      </w:tabs>
      <w:spacing w:after="0" w:line="360" w:lineRule="auto"/>
      <w:ind w:left="1134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s4">
    <w:name w:val="s4"/>
    <w:basedOn w:val="a3"/>
    <w:qFormat/>
    <w:rsid w:val="004C3608"/>
  </w:style>
  <w:style w:type="character" w:customStyle="1" w:styleId="pointtitle1">
    <w:name w:val="point_title1"/>
    <w:basedOn w:val="a3"/>
    <w:rsid w:val="004C3608"/>
    <w:rPr>
      <w:b/>
      <w:bCs/>
    </w:rPr>
  </w:style>
  <w:style w:type="character" w:customStyle="1" w:styleId="authortype">
    <w:name w:val="author_type"/>
    <w:basedOn w:val="a3"/>
    <w:qFormat/>
    <w:rsid w:val="004C3608"/>
  </w:style>
  <w:style w:type="paragraph" w:customStyle="1" w:styleId="s34">
    <w:name w:val="s_34"/>
    <w:basedOn w:val="a2"/>
    <w:qFormat/>
    <w:rsid w:val="004C3608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4C3608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4C3608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basedOn w:val="a3"/>
    <w:rsid w:val="004C3608"/>
    <w:rPr>
      <w:b/>
      <w:bCs/>
      <w:color w:val="000080"/>
    </w:rPr>
  </w:style>
  <w:style w:type="paragraph" w:customStyle="1" w:styleId="s13">
    <w:name w:val="s_13"/>
    <w:basedOn w:val="a2"/>
    <w:rsid w:val="004C3608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4C3608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4C3608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3">
    <w:name w:val="ФТ_Основной текст"/>
    <w:basedOn w:val="a2"/>
    <w:qFormat/>
    <w:rsid w:val="004C3608"/>
    <w:pPr>
      <w:suppressAutoHyphens/>
      <w:spacing w:after="0" w:line="324" w:lineRule="auto"/>
      <w:ind w:right="-2" w:firstLine="709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4">
    <w:name w:val="Вассо абзац"/>
    <w:basedOn w:val="a2"/>
    <w:link w:val="afffff5"/>
    <w:rsid w:val="004C3608"/>
    <w:pPr>
      <w:spacing w:after="0" w:line="360" w:lineRule="auto"/>
      <w:ind w:firstLine="709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f5">
    <w:name w:val="Вассо абзац Знак"/>
    <w:link w:val="afffff4"/>
    <w:rsid w:val="004C3608"/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3b">
    <w:name w:val="Сетка таблицы3"/>
    <w:basedOn w:val="a4"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7">
    <w:name w:val="Просмотренная гиперссылка1"/>
    <w:basedOn w:val="a3"/>
    <w:uiPriority w:val="99"/>
    <w:semiHidden/>
    <w:unhideWhenUsed/>
    <w:rsid w:val="004C3608"/>
    <w:rPr>
      <w:color w:val="954F72"/>
      <w:u w:val="single"/>
    </w:rPr>
  </w:style>
  <w:style w:type="table" w:customStyle="1" w:styleId="44">
    <w:name w:val="Сетка таблицы4"/>
    <w:basedOn w:val="a4"/>
    <w:rsid w:val="004C36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4C3608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uiPriority w:val="39"/>
    <w:rsid w:val="004C360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4C3608"/>
  </w:style>
  <w:style w:type="character" w:customStyle="1" w:styleId="afffff6">
    <w:name w:val="Основной текст_"/>
    <w:basedOn w:val="a3"/>
    <w:link w:val="2c"/>
    <w:locked/>
    <w:rsid w:val="004C3608"/>
    <w:rPr>
      <w:sz w:val="26"/>
      <w:szCs w:val="26"/>
      <w:shd w:val="clear" w:color="auto" w:fill="FFFFFF"/>
    </w:rPr>
  </w:style>
  <w:style w:type="paragraph" w:customStyle="1" w:styleId="2c">
    <w:name w:val="Основной текст2"/>
    <w:basedOn w:val="a2"/>
    <w:link w:val="afffff6"/>
    <w:autoRedefine/>
    <w:qFormat/>
    <w:rsid w:val="004C3608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paragraph" w:customStyle="1" w:styleId="16">
    <w:name w:val="Схема документа1"/>
    <w:basedOn w:val="a2"/>
    <w:next w:val="af8"/>
    <w:link w:val="af9"/>
    <w:autoRedefine/>
    <w:semiHidden/>
    <w:unhideWhenUsed/>
    <w:qFormat/>
    <w:rsid w:val="004C3608"/>
    <w:pPr>
      <w:spacing w:after="0" w:line="240" w:lineRule="auto"/>
    </w:pPr>
    <w:rPr>
      <w:rFonts w:ascii="Segoe UI" w:hAnsi="Segoe UI" w:cs="Segoe UI"/>
      <w:sz w:val="16"/>
      <w:szCs w:val="16"/>
    </w:rPr>
  </w:style>
  <w:style w:type="table" w:customStyle="1" w:styleId="54">
    <w:name w:val="Сетка таблицы5"/>
    <w:basedOn w:val="a4"/>
    <w:autoRedefine/>
    <w:uiPriority w:val="39"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autoRedefine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4"/>
    <w:autoRedefine/>
    <w:uiPriority w:val="39"/>
    <w:qFormat/>
    <w:rsid w:val="004C360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autoRedefine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autoRedefine/>
    <w:qFormat/>
    <w:rsid w:val="004C360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autoRedefine/>
    <w:uiPriority w:val="51"/>
    <w:qFormat/>
    <w:rsid w:val="004C3608"/>
    <w:pPr>
      <w:spacing w:after="0" w:line="240" w:lineRule="auto"/>
    </w:pPr>
    <w:rPr>
      <w:rFonts w:ascii="Calibri" w:eastAsia="Times New Roman" w:hAnsi="Calibri" w:cs="Times New Roman"/>
      <w:color w:val="000000"/>
      <w:sz w:val="20"/>
      <w:szCs w:val="20"/>
      <w:lang w:eastAsia="ru-RU"/>
    </w:rPr>
    <w:tblPr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autoRedefine/>
    <w:uiPriority w:val="61"/>
    <w:qFormat/>
    <w:rsid w:val="004C360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autoRedefine/>
    <w:qFormat/>
    <w:rsid w:val="004C3608"/>
  </w:style>
  <w:style w:type="character" w:customStyle="1" w:styleId="wb-invisible">
    <w:name w:val="wb-invisible"/>
    <w:basedOn w:val="a3"/>
    <w:autoRedefine/>
    <w:qFormat/>
    <w:rsid w:val="004C3608"/>
  </w:style>
  <w:style w:type="character" w:customStyle="1" w:styleId="atn">
    <w:name w:val="atn"/>
    <w:basedOn w:val="a3"/>
    <w:autoRedefine/>
    <w:qFormat/>
    <w:rsid w:val="004C3608"/>
  </w:style>
  <w:style w:type="paragraph" w:customStyle="1" w:styleId="DBRetraitcorpsdetexte">
    <w:name w:val="DB Retrait corps de texte"/>
    <w:basedOn w:val="a2"/>
    <w:autoRedefine/>
    <w:qFormat/>
    <w:rsid w:val="004C3608"/>
    <w:pPr>
      <w:keepLines/>
      <w:spacing w:before="120" w:after="120" w:line="240" w:lineRule="auto"/>
      <w:ind w:firstLine="1134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autoRedefine/>
    <w:uiPriority w:val="49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autoRedefine/>
    <w:uiPriority w:val="47"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autoRedefine/>
    <w:uiPriority w:val="99"/>
    <w:qFormat/>
    <w:rsid w:val="004C3608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autoRedefine/>
    <w:uiPriority w:val="99"/>
    <w:qFormat/>
    <w:rsid w:val="004C3608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autoRedefine/>
    <w:uiPriority w:val="99"/>
    <w:qFormat/>
    <w:rsid w:val="004C3608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autoRedefine/>
    <w:uiPriority w:val="99"/>
    <w:qFormat/>
    <w:rsid w:val="004C3608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autoRedefine/>
    <w:uiPriority w:val="49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autoRedefine/>
    <w:uiPriority w:val="47"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autoRedefine/>
    <w:qFormat/>
    <w:rsid w:val="004C3608"/>
    <w:rPr>
      <w:rFonts w:cs="Times New Roman"/>
    </w:rPr>
  </w:style>
  <w:style w:type="paragraph" w:customStyle="1" w:styleId="-11">
    <w:name w:val="Цветной список - Акцент 11"/>
    <w:basedOn w:val="a2"/>
    <w:autoRedefine/>
    <w:uiPriority w:val="34"/>
    <w:qFormat/>
    <w:rsid w:val="004C3608"/>
    <w:pPr>
      <w:spacing w:after="0" w:line="360" w:lineRule="auto"/>
      <w:ind w:left="720" w:firstLine="709"/>
      <w:contextualSpacing/>
    </w:pPr>
    <w:rPr>
      <w:rFonts w:ascii="Calibri" w:eastAsia="Calibri" w:hAnsi="Calibri" w:cs="Times New Roman"/>
      <w:sz w:val="28"/>
      <w:lang w:eastAsia="ru-RU"/>
    </w:rPr>
  </w:style>
  <w:style w:type="paragraph" w:customStyle="1" w:styleId="ListParagraph1">
    <w:name w:val="List Paragraph1"/>
    <w:basedOn w:val="a2"/>
    <w:autoRedefine/>
    <w:qFormat/>
    <w:rsid w:val="004C3608"/>
    <w:pPr>
      <w:spacing w:before="60" w:after="0" w:line="240" w:lineRule="auto"/>
      <w:ind w:left="720"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ont5">
    <w:name w:val="font5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autoRedefine/>
    <w:qFormat/>
    <w:rsid w:val="004C360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autoRedefine/>
    <w:qFormat/>
    <w:rsid w:val="004C360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autoRedefine/>
    <w:qFormat/>
    <w:rsid w:val="004C360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autoRedefine/>
    <w:qFormat/>
    <w:rsid w:val="004C360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autoRedefine/>
    <w:qFormat/>
    <w:rsid w:val="004C360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autoRedefine/>
    <w:qFormat/>
    <w:rsid w:val="004C360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autoRedefine/>
    <w:qFormat/>
    <w:rsid w:val="004C360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autoRedefine/>
    <w:qFormat/>
    <w:rsid w:val="004C360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autoRedefine/>
    <w:qFormat/>
    <w:rsid w:val="004C360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autoRedefine/>
    <w:qFormat/>
    <w:rsid w:val="004C3608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autoRedefine/>
    <w:qFormat/>
    <w:rsid w:val="004C3608"/>
    <w:pPr>
      <w:shd w:val="clear" w:color="000000" w:fill="FF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autoRedefine/>
    <w:qFormat/>
    <w:rsid w:val="004C3608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autoRedefine/>
    <w:qFormat/>
    <w:rsid w:val="004C3608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autoRedefine/>
    <w:qFormat/>
    <w:rsid w:val="004C3608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autoRedefine/>
    <w:qFormat/>
    <w:rsid w:val="004C3608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autoRedefine/>
    <w:qFormat/>
    <w:rsid w:val="004C3608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autoRedefine/>
    <w:uiPriority w:val="59"/>
    <w:qFormat/>
    <w:rsid w:val="004C360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5">
    <w:name w:val="Сетка таблицы9"/>
    <w:basedOn w:val="a4"/>
    <w:autoRedefine/>
    <w:uiPriority w:val="59"/>
    <w:qFormat/>
    <w:rsid w:val="004C360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autoRedefine/>
    <w:qFormat/>
    <w:rsid w:val="004C3608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autoRedefine/>
    <w:qFormat/>
    <w:rsid w:val="004C3608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basedOn w:val="a3"/>
    <w:link w:val="Bodytext100"/>
    <w:autoRedefine/>
    <w:qFormat/>
    <w:rsid w:val="004C3608"/>
    <w:rPr>
      <w:b/>
      <w:bCs/>
      <w:shd w:val="clear" w:color="auto" w:fill="FFFFFF"/>
    </w:rPr>
  </w:style>
  <w:style w:type="paragraph" w:customStyle="1" w:styleId="Bodytext100">
    <w:name w:val="Body text (10)"/>
    <w:basedOn w:val="a2"/>
    <w:link w:val="Bodytext10"/>
    <w:autoRedefine/>
    <w:qFormat/>
    <w:rsid w:val="004C3608"/>
    <w:pPr>
      <w:widowControl w:val="0"/>
      <w:shd w:val="clear" w:color="auto" w:fill="FFFFFF"/>
      <w:spacing w:after="240" w:line="508" w:lineRule="exact"/>
    </w:pPr>
    <w:rPr>
      <w:b/>
      <w:bCs/>
    </w:rPr>
  </w:style>
  <w:style w:type="character" w:customStyle="1" w:styleId="Bodytext12pt">
    <w:name w:val="Body text + 12 pt"/>
    <w:basedOn w:val="Bodytext"/>
    <w:autoRedefine/>
    <w:qFormat/>
    <w:rsid w:val="004C3608"/>
    <w:rPr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autoRedefine/>
    <w:qFormat/>
    <w:rsid w:val="004C3608"/>
    <w:rPr>
      <w:b/>
      <w:bCs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table" w:customStyle="1" w:styleId="102">
    <w:name w:val="Сетка таблицы10"/>
    <w:basedOn w:val="a4"/>
    <w:autoRedefine/>
    <w:uiPriority w:val="59"/>
    <w:qFormat/>
    <w:rsid w:val="004C360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8">
    <w:name w:val="Слабое выделение1"/>
    <w:basedOn w:val="a3"/>
    <w:autoRedefine/>
    <w:uiPriority w:val="19"/>
    <w:qFormat/>
    <w:rsid w:val="004C3608"/>
    <w:rPr>
      <w:i/>
      <w:iCs/>
      <w:color w:val="404040"/>
    </w:rPr>
  </w:style>
  <w:style w:type="table" w:customStyle="1" w:styleId="280">
    <w:name w:val="Сетка таблицы28"/>
    <w:basedOn w:val="a4"/>
    <w:autoRedefine/>
    <w:uiPriority w:val="39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val="en-US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7">
    <w:name w:val="Заголовок статьи"/>
    <w:basedOn w:val="a2"/>
    <w:next w:val="a2"/>
    <w:autoRedefine/>
    <w:uiPriority w:val="99"/>
    <w:qFormat/>
    <w:rsid w:val="004C3608"/>
    <w:pPr>
      <w:autoSpaceDE w:val="0"/>
      <w:autoSpaceDN w:val="0"/>
      <w:adjustRightInd w:val="0"/>
      <w:spacing w:after="0" w:line="240" w:lineRule="auto"/>
      <w:ind w:left="1612" w:hanging="892"/>
    </w:pPr>
    <w:rPr>
      <w:rFonts w:ascii="Arial" w:hAnsi="Arial" w:cs="Arial"/>
      <w:sz w:val="28"/>
      <w:szCs w:val="24"/>
      <w:lang w:eastAsia="ru-RU"/>
    </w:rPr>
  </w:style>
  <w:style w:type="paragraph" w:customStyle="1" w:styleId="msonormal0">
    <w:name w:val="msonormal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autoRedefine/>
    <w:uiPriority w:val="39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autoRedefine/>
    <w:qFormat/>
    <w:rsid w:val="004C3608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autoRedefine/>
    <w:uiPriority w:val="99"/>
    <w:qFormat/>
    <w:rsid w:val="004C3608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autoRedefine/>
    <w:uiPriority w:val="99"/>
    <w:qFormat/>
    <w:rsid w:val="004C3608"/>
    <w:pPr>
      <w:widowControl w:val="0"/>
      <w:shd w:val="clear" w:color="auto" w:fill="FFFFFF"/>
      <w:spacing w:before="1020" w:after="0" w:line="317" w:lineRule="exact"/>
    </w:pPr>
    <w:rPr>
      <w:sz w:val="26"/>
      <w:szCs w:val="26"/>
    </w:rPr>
  </w:style>
  <w:style w:type="paragraph" w:customStyle="1" w:styleId="ConsPlusDocList">
    <w:name w:val="ConsPlusDocList"/>
    <w:autoRedefine/>
    <w:qFormat/>
    <w:rsid w:val="004C360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autoRedefine/>
    <w:qFormat/>
    <w:rsid w:val="004C360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autoRedefine/>
    <w:qFormat/>
    <w:rsid w:val="004C360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autoRedefine/>
    <w:qFormat/>
    <w:rsid w:val="004C360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8">
    <w:name w:val="Комментарий"/>
    <w:basedOn w:val="a2"/>
    <w:next w:val="a2"/>
    <w:autoRedefine/>
    <w:uiPriority w:val="99"/>
    <w:qFormat/>
    <w:rsid w:val="004C3608"/>
    <w:pPr>
      <w:widowControl w:val="0"/>
      <w:autoSpaceDE w:val="0"/>
      <w:autoSpaceDN w:val="0"/>
      <w:adjustRightInd w:val="0"/>
      <w:spacing w:before="75" w:after="0" w:line="240" w:lineRule="auto"/>
      <w:ind w:left="170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9">
    <w:name w:val="Информация о версии"/>
    <w:basedOn w:val="afffff8"/>
    <w:next w:val="a2"/>
    <w:autoRedefine/>
    <w:uiPriority w:val="99"/>
    <w:qFormat/>
    <w:rsid w:val="004C3608"/>
    <w:rPr>
      <w:i/>
      <w:iCs/>
    </w:rPr>
  </w:style>
  <w:style w:type="character" w:customStyle="1" w:styleId="265pt">
    <w:name w:val="Основной текст (2) + 6;5 pt"/>
    <w:basedOn w:val="a3"/>
    <w:autoRedefine/>
    <w:qFormat/>
    <w:rsid w:val="004C3608"/>
    <w:rPr>
      <w:rFonts w:ascii="Times New Roman" w:eastAsia="Times New Roman" w:hAnsi="Times New Roman" w:cs="Times New Roman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autoRedefine/>
    <w:uiPriority w:val="39"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autoRedefine/>
    <w:uiPriority w:val="39"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d">
    <w:name w:val="Основной текст (2) + Курсив"/>
    <w:basedOn w:val="a3"/>
    <w:autoRedefine/>
    <w:qFormat/>
    <w:rsid w:val="004C3608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e">
    <w:name w:val="Основной текст (2)"/>
    <w:basedOn w:val="a3"/>
    <w:autoRedefine/>
    <w:qFormat/>
    <w:rsid w:val="004C3608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">
    <w:name w:val="Основной текст (2)_"/>
    <w:basedOn w:val="a3"/>
    <w:autoRedefine/>
    <w:qFormat/>
    <w:rsid w:val="004C3608"/>
    <w:rPr>
      <w:rFonts w:ascii="Times New Roman" w:eastAsia="Times New Roman" w:hAnsi="Times New Roman" w:cs="Times New Roman"/>
      <w:i/>
      <w:iCs/>
      <w:sz w:val="18"/>
      <w:szCs w:val="18"/>
      <w:u w:val="none"/>
    </w:rPr>
  </w:style>
  <w:style w:type="character" w:customStyle="1" w:styleId="27pt">
    <w:name w:val="Основной текст (2) + 7 pt;Не курсив"/>
    <w:basedOn w:val="2f"/>
    <w:autoRedefine/>
    <w:qFormat/>
    <w:rsid w:val="004C3608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"/>
    <w:autoRedefine/>
    <w:qFormat/>
    <w:rsid w:val="004C3608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"/>
    <w:autoRedefine/>
    <w:qFormat/>
    <w:rsid w:val="004C3608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basedOn w:val="2f"/>
    <w:autoRedefine/>
    <w:qFormat/>
    <w:rsid w:val="004C3608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9">
    <w:name w:val="Заголовок №1"/>
    <w:basedOn w:val="a3"/>
    <w:rsid w:val="004C3608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a">
    <w:name w:val="сноска"/>
    <w:basedOn w:val="a2"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table" w:customStyle="1" w:styleId="160">
    <w:name w:val="Сетка таблицы16"/>
    <w:basedOn w:val="a4"/>
    <w:autoRedefine/>
    <w:uiPriority w:val="39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">
    <w:name w:val="Сетка таблицы17"/>
    <w:basedOn w:val="a4"/>
    <w:autoRedefine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">
    <w:name w:val="Сетка таблицы21"/>
    <w:basedOn w:val="a4"/>
    <w:autoRedefine/>
    <w:uiPriority w:val="59"/>
    <w:qFormat/>
    <w:rsid w:val="004C360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autoRedefine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autoRedefine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0">
    <w:name w:val="Сетка таблицы112"/>
    <w:basedOn w:val="a4"/>
    <w:autoRedefine/>
    <w:uiPriority w:val="39"/>
    <w:qFormat/>
    <w:rsid w:val="004C360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">
    <w:name w:val="Сетка таблицы51"/>
    <w:basedOn w:val="a4"/>
    <w:autoRedefine/>
    <w:uiPriority w:val="39"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autoRedefine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1"/>
    <w:basedOn w:val="a4"/>
    <w:autoRedefine/>
    <w:uiPriority w:val="39"/>
    <w:qFormat/>
    <w:rsid w:val="004C360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autoRedefine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autoRedefine/>
    <w:qFormat/>
    <w:rsid w:val="004C360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autoRedefine/>
    <w:uiPriority w:val="51"/>
    <w:qFormat/>
    <w:rsid w:val="004C3608"/>
    <w:pPr>
      <w:spacing w:after="0" w:line="240" w:lineRule="auto"/>
    </w:pPr>
    <w:rPr>
      <w:rFonts w:ascii="Calibri" w:eastAsia="Times New Roman" w:hAnsi="Calibri" w:cs="Times New Roman"/>
      <w:color w:val="000000"/>
      <w:sz w:val="20"/>
      <w:szCs w:val="20"/>
      <w:lang w:eastAsia="ru-RU"/>
    </w:rPr>
    <w:tblPr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autoRedefine/>
    <w:uiPriority w:val="49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autoRedefine/>
    <w:uiPriority w:val="47"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autoRedefine/>
    <w:uiPriority w:val="49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autoRedefine/>
    <w:uiPriority w:val="47"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uiPriority w:val="59"/>
    <w:rsid w:val="004C360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10">
    <w:name w:val="Сетка таблицы91"/>
    <w:basedOn w:val="a4"/>
    <w:uiPriority w:val="59"/>
    <w:rsid w:val="004C360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uiPriority w:val="59"/>
    <w:qFormat/>
    <w:rsid w:val="004C360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autoRedefine/>
    <w:uiPriority w:val="39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val="en-US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autoRedefine/>
    <w:uiPriority w:val="39"/>
    <w:qFormat/>
    <w:rsid w:val="004C3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0">
    <w:name w:val="Сетка таблицы141"/>
    <w:basedOn w:val="a4"/>
    <w:autoRedefine/>
    <w:uiPriority w:val="39"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autoRedefine/>
    <w:uiPriority w:val="39"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0">
    <w:name w:val="Неразрешенное упоминание2"/>
    <w:basedOn w:val="a3"/>
    <w:autoRedefine/>
    <w:uiPriority w:val="99"/>
    <w:semiHidden/>
    <w:unhideWhenUsed/>
    <w:qFormat/>
    <w:rsid w:val="004C3608"/>
    <w:rPr>
      <w:color w:val="605E5C"/>
      <w:shd w:val="clear" w:color="auto" w:fill="E1DFDD"/>
    </w:rPr>
  </w:style>
  <w:style w:type="character" w:customStyle="1" w:styleId="3c">
    <w:name w:val="Неразрешенное упоминание3"/>
    <w:basedOn w:val="a3"/>
    <w:autoRedefine/>
    <w:uiPriority w:val="99"/>
    <w:semiHidden/>
    <w:unhideWhenUsed/>
    <w:qFormat/>
    <w:rsid w:val="004C3608"/>
    <w:rPr>
      <w:color w:val="605E5C"/>
      <w:shd w:val="clear" w:color="auto" w:fill="E1DFDD"/>
    </w:rPr>
  </w:style>
  <w:style w:type="paragraph" w:customStyle="1" w:styleId="1fa">
    <w:name w:val="обычный_1 Знак Знак Знак Знак Знак Знак Знак Знак Знак"/>
    <w:basedOn w:val="a2"/>
    <w:autoRedefine/>
    <w:qFormat/>
    <w:rsid w:val="004C360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ru-RU"/>
    </w:rPr>
  </w:style>
  <w:style w:type="paragraph" w:customStyle="1" w:styleId="3d">
    <w:name w:val="Абзац3"/>
    <w:basedOn w:val="a2"/>
    <w:next w:val="a2"/>
    <w:autoRedefine/>
    <w:qFormat/>
    <w:rsid w:val="004C3608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autoRedefine/>
    <w:qFormat/>
    <w:rsid w:val="004C3608"/>
    <w:pPr>
      <w:spacing w:line="240" w:lineRule="exac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ffb">
    <w:name w:val="Внимание: недобросовестность!"/>
    <w:basedOn w:val="a2"/>
    <w:next w:val="a2"/>
    <w:autoRedefine/>
    <w:qFormat/>
    <w:rsid w:val="004C360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b">
    <w:name w:val="Знак Знак1 Знак Знак Знак Знак"/>
    <w:basedOn w:val="a2"/>
    <w:autoRedefine/>
    <w:qFormat/>
    <w:rsid w:val="004C3608"/>
    <w:pPr>
      <w:spacing w:line="240" w:lineRule="exact"/>
    </w:pPr>
    <w:rPr>
      <w:rFonts w:ascii="Verdana" w:eastAsia="Times New Roman" w:hAnsi="Verdana" w:cs="Times New Roman"/>
      <w:sz w:val="24"/>
      <w:szCs w:val="24"/>
      <w:lang w:val="en-US" w:eastAsia="ru-RU"/>
    </w:rPr>
  </w:style>
  <w:style w:type="character" w:customStyle="1" w:styleId="afffffc">
    <w:name w:val="Утратил силу"/>
    <w:autoRedefine/>
    <w:qFormat/>
    <w:rsid w:val="004C3608"/>
    <w:rPr>
      <w:strike/>
      <w:color w:val="666600"/>
    </w:rPr>
  </w:style>
  <w:style w:type="character" w:customStyle="1" w:styleId="13">
    <w:name w:val="Текст Знак1"/>
    <w:basedOn w:val="a3"/>
    <w:link w:val="af"/>
    <w:autoRedefine/>
    <w:uiPriority w:val="99"/>
    <w:semiHidden/>
    <w:qFormat/>
    <w:rsid w:val="004C3608"/>
    <w:rPr>
      <w:rFonts w:ascii="Consolas" w:hAnsi="Consolas" w:cs="Times New Roman"/>
      <w:sz w:val="21"/>
      <w:szCs w:val="21"/>
      <w:lang w:eastAsia="ru-RU"/>
    </w:rPr>
  </w:style>
  <w:style w:type="character" w:customStyle="1" w:styleId="15">
    <w:name w:val="Схема документа Знак1"/>
    <w:basedOn w:val="a3"/>
    <w:link w:val="af8"/>
    <w:autoRedefine/>
    <w:uiPriority w:val="99"/>
    <w:semiHidden/>
    <w:qFormat/>
    <w:rsid w:val="004C3608"/>
    <w:rPr>
      <w:rFonts w:ascii="Tahoma" w:hAnsi="Tahoma" w:cs="Tahoma"/>
      <w:sz w:val="16"/>
      <w:szCs w:val="16"/>
      <w:lang w:eastAsia="ru-RU"/>
    </w:rPr>
  </w:style>
  <w:style w:type="table" w:customStyle="1" w:styleId="-32">
    <w:name w:val="Светлый список - Акцент 32"/>
    <w:basedOn w:val="a4"/>
    <w:next w:val="-3"/>
    <w:autoRedefine/>
    <w:uiPriority w:val="61"/>
    <w:qFormat/>
    <w:rsid w:val="004C360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</w:style>
  <w:style w:type="character" w:customStyle="1" w:styleId="2f1">
    <w:name w:val="Слабое выделение2"/>
    <w:basedOn w:val="a3"/>
    <w:uiPriority w:val="19"/>
    <w:qFormat/>
    <w:rsid w:val="004C3608"/>
    <w:rPr>
      <w:i/>
      <w:iCs/>
      <w:color w:val="808080"/>
    </w:rPr>
  </w:style>
  <w:style w:type="character" w:styleId="afffffd">
    <w:name w:val="Hyperlink"/>
    <w:basedOn w:val="a3"/>
    <w:uiPriority w:val="99"/>
    <w:semiHidden/>
    <w:unhideWhenUsed/>
    <w:rsid w:val="004C3608"/>
    <w:rPr>
      <w:color w:val="0563C1" w:themeColor="hyperlink"/>
      <w:u w:val="single"/>
    </w:rPr>
  </w:style>
  <w:style w:type="table" w:styleId="-3">
    <w:name w:val="Light List Accent 3"/>
    <w:basedOn w:val="a4"/>
    <w:uiPriority w:val="61"/>
    <w:semiHidden/>
    <w:unhideWhenUsed/>
    <w:rsid w:val="004C3608"/>
    <w:pPr>
      <w:spacing w:after="0" w:line="240" w:lineRule="auto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21</Pages>
  <Words>4128</Words>
  <Characters>23536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2025-02-27T08:44:00Z</dcterms:created>
  <dcterms:modified xsi:type="dcterms:W3CDTF">2025-02-27T08:50:00Z</dcterms:modified>
</cp:coreProperties>
</file>